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10113"/>
      </w:tblGrid>
      <w:tr w:rsidR="009B1BF1" w:rsidRPr="007A5EFD" w14:paraId="7F2C275F" w14:textId="77777777" w:rsidTr="00EE4F0F">
        <w:trPr>
          <w:trHeight w:val="20"/>
        </w:trPr>
        <w:tc>
          <w:tcPr>
            <w:tcW w:w="235" w:type="dxa"/>
            <w:tcBorders>
              <w:top w:val="nil"/>
              <w:left w:val="nil"/>
              <w:bottom w:val="nil"/>
              <w:right w:val="nil"/>
            </w:tcBorders>
            <w:shd w:val="clear" w:color="auto" w:fill="FFFFFF" w:themeFill="background1"/>
            <w:noWrap/>
            <w:tcMar>
              <w:left w:w="0" w:type="dxa"/>
              <w:right w:w="0" w:type="dxa"/>
            </w:tcMar>
          </w:tcPr>
          <w:p w14:paraId="7F2C275D" w14:textId="77777777" w:rsidR="009B1BF1" w:rsidRPr="002C21A2" w:rsidRDefault="009B1BF1" w:rsidP="002C21A2">
            <w:pPr>
              <w:spacing w:after="0"/>
              <w:rPr>
                <w:rStyle w:val="Hidden"/>
              </w:rPr>
            </w:pPr>
          </w:p>
        </w:tc>
        <w:tc>
          <w:tcPr>
            <w:tcW w:w="10113" w:type="dxa"/>
            <w:tcBorders>
              <w:top w:val="nil"/>
              <w:left w:val="nil"/>
              <w:bottom w:val="nil"/>
              <w:right w:val="nil"/>
            </w:tcBorders>
            <w:shd w:val="clear" w:color="auto" w:fill="FFFFFF" w:themeFill="background1"/>
          </w:tcPr>
          <w:p w14:paraId="7F2C275E" w14:textId="6B4A5A74" w:rsidR="009B1BF1" w:rsidRPr="00A149F7" w:rsidRDefault="009B1BF1" w:rsidP="002C21A2">
            <w:pPr>
              <w:pStyle w:val="Subtitle0"/>
              <w:spacing w:after="0"/>
              <w:rPr>
                <w:rStyle w:val="Hidden"/>
                <w:b/>
              </w:rPr>
            </w:pPr>
            <w:r w:rsidRPr="00A149F7">
              <w:rPr>
                <w:rStyle w:val="Hidden"/>
                <w:b/>
              </w:rPr>
              <w:t>Questions are followed by answer fields. Use the ‘Tab’ key to navigate through. Replace Y/N or Yes/No fields with your answer.</w:t>
            </w:r>
          </w:p>
        </w:tc>
      </w:tr>
      <w:tr w:rsidR="00A3761F" w:rsidRPr="007A5EFD" w14:paraId="7F2C2761" w14:textId="77777777" w:rsidTr="00EE4F0F">
        <w:trPr>
          <w:trHeight w:val="344"/>
        </w:trPr>
        <w:tc>
          <w:tcPr>
            <w:tcW w:w="10348" w:type="dxa"/>
            <w:gridSpan w:val="2"/>
            <w:tcBorders>
              <w:top w:val="nil"/>
              <w:left w:val="nil"/>
              <w:bottom w:val="nil"/>
              <w:right w:val="nil"/>
            </w:tcBorders>
            <w:shd w:val="clear" w:color="auto" w:fill="FFFFFF" w:themeFill="background1"/>
            <w:noWrap/>
            <w:tcMar>
              <w:left w:w="0" w:type="dxa"/>
              <w:right w:w="0" w:type="dxa"/>
            </w:tcMar>
            <w:vAlign w:val="center"/>
          </w:tcPr>
          <w:p w14:paraId="7F2C2760" w14:textId="37DB5C52" w:rsidR="00A3761F" w:rsidRPr="00A149F7" w:rsidRDefault="009C3E3C" w:rsidP="00ED4669">
            <w:pPr>
              <w:pStyle w:val="Heading1"/>
              <w:rPr>
                <w:b/>
              </w:rPr>
            </w:pPr>
            <w:r w:rsidRPr="009C3E3C">
              <w:t>Territory Equipment Program Application (A1)</w:t>
            </w:r>
          </w:p>
        </w:tc>
      </w:tr>
      <w:tr w:rsidR="00872B4E" w:rsidRPr="007A5EFD" w14:paraId="7F2C2764" w14:textId="77777777" w:rsidTr="00EE4F0F">
        <w:trPr>
          <w:trHeight w:val="1242"/>
        </w:trPr>
        <w:tc>
          <w:tcPr>
            <w:tcW w:w="10348" w:type="dxa"/>
            <w:gridSpan w:val="2"/>
            <w:tcBorders>
              <w:top w:val="nil"/>
              <w:left w:val="nil"/>
              <w:bottom w:val="single" w:sz="4" w:space="0" w:color="auto"/>
              <w:right w:val="nil"/>
            </w:tcBorders>
            <w:shd w:val="clear" w:color="auto" w:fill="FFFFFF" w:themeFill="background1"/>
            <w:noWrap/>
            <w:tcMar>
              <w:left w:w="0" w:type="dxa"/>
              <w:right w:w="0" w:type="dxa"/>
            </w:tcMar>
          </w:tcPr>
          <w:p w14:paraId="27F3AA45" w14:textId="77777777" w:rsidR="009C3E3C" w:rsidRPr="009C3E3C" w:rsidRDefault="009C3E3C" w:rsidP="009C3E3C">
            <w:pPr>
              <w:keepNext/>
              <w:spacing w:before="120" w:after="120"/>
              <w:outlineLvl w:val="0"/>
              <w:rPr>
                <w:rFonts w:eastAsia="Times New Roman"/>
                <w:b/>
                <w:bCs/>
                <w:kern w:val="32"/>
                <w:sz w:val="19"/>
                <w:szCs w:val="19"/>
              </w:rPr>
            </w:pPr>
            <w:r w:rsidRPr="009C3E3C">
              <w:rPr>
                <w:rFonts w:eastAsia="Times New Roman"/>
                <w:b/>
                <w:bCs/>
                <w:kern w:val="32"/>
                <w:sz w:val="19"/>
                <w:szCs w:val="19"/>
              </w:rPr>
              <w:t xml:space="preserve">This application form covers equipment requests funded under both Territory Equipment (TEP) and Commonwealth Home Support Progams (CHSP). Existing clients do not need to submit a new application form unless their income source has changed. </w:t>
            </w:r>
          </w:p>
          <w:p w14:paraId="49D7D622" w14:textId="77777777" w:rsidR="009C3E3C" w:rsidRPr="009C3E3C" w:rsidRDefault="009C3E3C" w:rsidP="009C3E3C">
            <w:pPr>
              <w:keepNext/>
              <w:spacing w:before="120" w:after="120"/>
              <w:outlineLvl w:val="0"/>
              <w:rPr>
                <w:rFonts w:eastAsia="Times New Roman"/>
                <w:b/>
                <w:bCs/>
                <w:kern w:val="32"/>
                <w:sz w:val="19"/>
                <w:szCs w:val="19"/>
              </w:rPr>
            </w:pPr>
            <w:r w:rsidRPr="009C3E3C">
              <w:rPr>
                <w:rFonts w:eastAsia="Times New Roman"/>
                <w:b/>
                <w:bCs/>
                <w:kern w:val="32"/>
                <w:sz w:val="19"/>
                <w:szCs w:val="19"/>
              </w:rPr>
              <w:t>Contact the regional TEP Office to determine which program the applicant is eligible for, or to confirm the client is an existing client of TEP.</w:t>
            </w:r>
          </w:p>
          <w:p w14:paraId="2C6FB60D" w14:textId="77777777" w:rsidR="00B31D3A" w:rsidRDefault="009C3E3C" w:rsidP="009C3E3C">
            <w:pPr>
              <w:spacing w:before="120" w:after="120"/>
              <w:rPr>
                <w:rFonts w:eastAsia="Times New Roman"/>
                <w:sz w:val="19"/>
                <w:szCs w:val="19"/>
              </w:rPr>
            </w:pPr>
            <w:r w:rsidRPr="009C3E3C">
              <w:rPr>
                <w:rFonts w:eastAsia="Times New Roman"/>
                <w:sz w:val="19"/>
                <w:szCs w:val="19"/>
              </w:rPr>
              <w:t xml:space="preserve">Complete </w:t>
            </w:r>
            <w:r w:rsidRPr="009C3E3C">
              <w:rPr>
                <w:rFonts w:eastAsia="Times New Roman"/>
                <w:sz w:val="19"/>
                <w:szCs w:val="19"/>
                <w:u w:val="single"/>
              </w:rPr>
              <w:t>all</w:t>
            </w:r>
            <w:r w:rsidRPr="009C3E3C">
              <w:rPr>
                <w:rFonts w:eastAsia="Times New Roman"/>
                <w:sz w:val="19"/>
                <w:szCs w:val="19"/>
              </w:rPr>
              <w:t xml:space="preserve"> required sections before submitting this application. </w:t>
            </w:r>
          </w:p>
          <w:p w14:paraId="7F2C2763" w14:textId="65CCE798" w:rsidR="009C3E3C" w:rsidRPr="00B80D50" w:rsidRDefault="009C3E3C" w:rsidP="00B80D50">
            <w:pPr>
              <w:pStyle w:val="Heading2"/>
            </w:pPr>
            <w:r w:rsidRPr="00B80D50">
              <w:t>Part A</w:t>
            </w:r>
          </w:p>
        </w:tc>
      </w:tr>
      <w:tr w:rsidR="00872B4E" w:rsidRPr="007A5EFD" w14:paraId="7F2C278B" w14:textId="77777777" w:rsidTr="00EE4F0F">
        <w:trPr>
          <w:trHeight w:val="28"/>
        </w:trPr>
        <w:tc>
          <w:tcPr>
            <w:tcW w:w="10348" w:type="dxa"/>
            <w:gridSpan w:val="2"/>
            <w:tcBorders>
              <w:top w:val="nil"/>
              <w:left w:val="nil"/>
              <w:bottom w:val="nil"/>
              <w:right w:val="nil"/>
            </w:tcBorders>
            <w:noWrap/>
            <w:tcMar>
              <w:left w:w="0" w:type="dxa"/>
              <w:right w:w="0" w:type="dxa"/>
            </w:tcMar>
          </w:tcPr>
          <w:p w14:paraId="7F2C278A" w14:textId="77777777" w:rsidR="00872B4E" w:rsidRPr="00A149F7" w:rsidRDefault="009B1BF1" w:rsidP="002C21A2">
            <w:pPr>
              <w:pStyle w:val="Subtitle0"/>
              <w:spacing w:after="0"/>
              <w:rPr>
                <w:rStyle w:val="Hidden"/>
                <w:b/>
              </w:rPr>
            </w:pPr>
            <w:r w:rsidRPr="00A149F7">
              <w:rPr>
                <w:rStyle w:val="Hidden"/>
                <w:b/>
              </w:rPr>
              <w:t>End of form</w:t>
            </w:r>
          </w:p>
        </w:tc>
      </w:tr>
    </w:tbl>
    <w:tbl>
      <w:tblPr>
        <w:tblStyle w:val="TableGrid1"/>
        <w:tblW w:w="0" w:type="auto"/>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10308"/>
      </w:tblGrid>
      <w:tr w:rsidR="009C3E3C" w14:paraId="2C8BC302" w14:textId="77777777" w:rsidTr="00F209EC">
        <w:tc>
          <w:tcPr>
            <w:tcW w:w="10308" w:type="dxa"/>
            <w:tcBorders>
              <w:bottom w:val="single" w:sz="4" w:space="0" w:color="auto"/>
            </w:tcBorders>
          </w:tcPr>
          <w:p w14:paraId="30B47BE3" w14:textId="77777777" w:rsidR="009C3E3C" w:rsidRDefault="009C3E3C" w:rsidP="009C3E3C">
            <w:pPr>
              <w:pStyle w:val="Heading4"/>
              <w:spacing w:before="60" w:after="60" w:line="240" w:lineRule="auto"/>
            </w:pPr>
            <w:r w:rsidRPr="001E22A8">
              <w:t>Eligibility</w:t>
            </w:r>
            <w:r>
              <w:t xml:space="preserve"> for the Territory Equipment Program (TEP)</w:t>
            </w:r>
          </w:p>
          <w:p w14:paraId="17017A46" w14:textId="77777777" w:rsidR="009C3E3C" w:rsidRPr="0042240B" w:rsidRDefault="009C3E3C" w:rsidP="009C3E3C">
            <w:pPr>
              <w:spacing w:before="40" w:after="40" w:line="240" w:lineRule="auto"/>
              <w:ind w:right="6"/>
              <w:rPr>
                <w:rFonts w:cs="Arial"/>
                <w:sz w:val="19"/>
                <w:szCs w:val="19"/>
              </w:rPr>
            </w:pPr>
            <w:r>
              <w:rPr>
                <w:rFonts w:cs="Arial"/>
                <w:sz w:val="19"/>
                <w:szCs w:val="19"/>
              </w:rPr>
              <w:t>Applicants</w:t>
            </w:r>
            <w:r w:rsidRPr="0042240B">
              <w:rPr>
                <w:rFonts w:cs="Arial"/>
                <w:sz w:val="19"/>
                <w:szCs w:val="19"/>
              </w:rPr>
              <w:t xml:space="preserve"> must:</w:t>
            </w:r>
          </w:p>
          <w:p w14:paraId="2EBC9BDC" w14:textId="77777777" w:rsidR="009C3E3C" w:rsidRPr="009C3E3C" w:rsidRDefault="009C3E3C" w:rsidP="009C3E3C">
            <w:pPr>
              <w:pStyle w:val="ListParagraph"/>
              <w:spacing w:line="240" w:lineRule="auto"/>
              <w:ind w:left="357" w:hanging="357"/>
            </w:pPr>
            <w:r w:rsidRPr="009C3E3C">
              <w:t>be a permanent resident of the Northern Territory, and</w:t>
            </w:r>
          </w:p>
          <w:p w14:paraId="14B404E4" w14:textId="77777777" w:rsidR="009C3E3C" w:rsidRPr="009C3E3C" w:rsidRDefault="009C3E3C" w:rsidP="009C3E3C">
            <w:pPr>
              <w:pStyle w:val="ListParagraph"/>
              <w:spacing w:line="240" w:lineRule="auto"/>
              <w:ind w:left="357" w:hanging="357"/>
            </w:pPr>
            <w:r w:rsidRPr="009C3E3C">
              <w:t>be living in or returning to the community, and</w:t>
            </w:r>
          </w:p>
          <w:p w14:paraId="592C5A9F" w14:textId="77777777" w:rsidR="009C3E3C" w:rsidRPr="009C3E3C" w:rsidRDefault="009C3E3C" w:rsidP="009C3E3C">
            <w:pPr>
              <w:pStyle w:val="ListParagraph"/>
              <w:spacing w:line="240" w:lineRule="auto"/>
              <w:ind w:left="357" w:hanging="357"/>
            </w:pPr>
            <w:r w:rsidRPr="009C3E3C">
              <w:t>require equipment on a permanent or long term basis due to a functional impairment, and</w:t>
            </w:r>
          </w:p>
          <w:p w14:paraId="159D5DA8" w14:textId="77777777" w:rsidR="009C3E3C" w:rsidRPr="009C3E3C" w:rsidRDefault="009C3E3C" w:rsidP="009C3E3C">
            <w:pPr>
              <w:pStyle w:val="ListParagraph"/>
              <w:spacing w:line="240" w:lineRule="auto"/>
              <w:ind w:left="357" w:hanging="357"/>
            </w:pPr>
            <w:r w:rsidRPr="009C3E3C">
              <w:t>be in receipt of a full Centrelink Disability Support or Age Pension.  The following exceptions apply:</w:t>
            </w:r>
          </w:p>
          <w:p w14:paraId="20B88DA2" w14:textId="77777777" w:rsidR="009C3E3C" w:rsidRPr="0042240B" w:rsidRDefault="009C3E3C" w:rsidP="009C3E3C">
            <w:pPr>
              <w:pStyle w:val="ListParagraph"/>
              <w:numPr>
                <w:ilvl w:val="1"/>
                <w:numId w:val="19"/>
              </w:numPr>
              <w:spacing w:line="240" w:lineRule="auto"/>
            </w:pPr>
            <w:r w:rsidRPr="0042240B">
              <w:t>applicants experiencing financial hardship or requiring assistance with high cost items may apply for Financial Hardship and/or Special Consideration</w:t>
            </w:r>
          </w:p>
          <w:p w14:paraId="631E4456" w14:textId="77777777" w:rsidR="009C3E3C" w:rsidRPr="00954399" w:rsidRDefault="009C3E3C" w:rsidP="009C3E3C">
            <w:pPr>
              <w:pStyle w:val="ListParagraph"/>
              <w:numPr>
                <w:ilvl w:val="1"/>
                <w:numId w:val="19"/>
              </w:numPr>
              <w:spacing w:line="240" w:lineRule="auto"/>
              <w:rPr>
                <w:sz w:val="20"/>
                <w:szCs w:val="20"/>
              </w:rPr>
            </w:pPr>
            <w:r w:rsidRPr="0042240B">
              <w:t>children aged 16 years and under are eligible for TEP regardless of parental income</w:t>
            </w:r>
          </w:p>
          <w:p w14:paraId="1B3071D5" w14:textId="77777777" w:rsidR="009C3E3C" w:rsidRPr="00954399" w:rsidRDefault="009C3E3C" w:rsidP="009C3E3C">
            <w:pPr>
              <w:pStyle w:val="ListParagraph"/>
              <w:numPr>
                <w:ilvl w:val="1"/>
                <w:numId w:val="19"/>
              </w:numPr>
              <w:spacing w:line="240" w:lineRule="auto"/>
            </w:pPr>
            <w:r w:rsidRPr="0042240B">
              <w:t>existing TEP clients are not required to verify financial eligibility</w:t>
            </w:r>
          </w:p>
        </w:tc>
      </w:tr>
      <w:tr w:rsidR="009C3E3C" w14:paraId="07C1FB0B" w14:textId="77777777" w:rsidTr="00F209EC">
        <w:tc>
          <w:tcPr>
            <w:tcW w:w="10308" w:type="dxa"/>
            <w:tcBorders>
              <w:left w:val="nil"/>
              <w:right w:val="nil"/>
            </w:tcBorders>
          </w:tcPr>
          <w:p w14:paraId="08C4FA46" w14:textId="77777777" w:rsidR="009C3E3C" w:rsidRPr="00C671BC" w:rsidRDefault="009C3E3C" w:rsidP="009C3E3C">
            <w:pPr>
              <w:spacing w:before="0" w:after="0" w:line="240" w:lineRule="auto"/>
              <w:rPr>
                <w:sz w:val="8"/>
                <w:szCs w:val="8"/>
                <w:lang w:eastAsia="en-US"/>
              </w:rPr>
            </w:pPr>
          </w:p>
        </w:tc>
      </w:tr>
      <w:tr w:rsidR="009C3E3C" w14:paraId="4D5A8A50" w14:textId="77777777" w:rsidTr="00F209EC">
        <w:tc>
          <w:tcPr>
            <w:tcW w:w="10308" w:type="dxa"/>
          </w:tcPr>
          <w:p w14:paraId="37C87D88" w14:textId="77777777" w:rsidR="009C3E3C" w:rsidRDefault="009C3E3C" w:rsidP="009C3E3C">
            <w:pPr>
              <w:pStyle w:val="Heading4"/>
              <w:spacing w:before="60" w:after="60" w:line="240" w:lineRule="auto"/>
            </w:pPr>
            <w:r w:rsidRPr="001E22A8">
              <w:t>Eligibility</w:t>
            </w:r>
            <w:r>
              <w:t xml:space="preserve"> for the Commonwealth Home Support Program (CHSP)</w:t>
            </w:r>
          </w:p>
          <w:p w14:paraId="2184AE83" w14:textId="77777777" w:rsidR="009C3E3C" w:rsidRPr="0042240B" w:rsidRDefault="009C3E3C" w:rsidP="009C3E3C">
            <w:pPr>
              <w:spacing w:before="40" w:after="40" w:line="240" w:lineRule="auto"/>
              <w:ind w:right="6"/>
              <w:rPr>
                <w:rFonts w:cs="Arial"/>
                <w:sz w:val="19"/>
                <w:szCs w:val="19"/>
              </w:rPr>
            </w:pPr>
            <w:r>
              <w:rPr>
                <w:rFonts w:cs="Arial"/>
                <w:sz w:val="19"/>
                <w:szCs w:val="19"/>
              </w:rPr>
              <w:t>Applicants</w:t>
            </w:r>
            <w:r w:rsidRPr="0042240B">
              <w:rPr>
                <w:rFonts w:cs="Arial"/>
                <w:sz w:val="19"/>
                <w:szCs w:val="19"/>
              </w:rPr>
              <w:t xml:space="preserve"> must:</w:t>
            </w:r>
          </w:p>
          <w:p w14:paraId="7A27A4D6" w14:textId="77777777" w:rsidR="009C3E3C" w:rsidRPr="009C3E3C" w:rsidRDefault="009C3E3C" w:rsidP="009C3E3C">
            <w:pPr>
              <w:pStyle w:val="ListParagraph"/>
              <w:spacing w:line="240" w:lineRule="auto"/>
            </w:pPr>
            <w:r w:rsidRPr="009C3E3C">
              <w:t>be aged 65 or over (50 years and over for Aboriginal and Torres Strait Islander people)</w:t>
            </w:r>
          </w:p>
          <w:p w14:paraId="5DEBB05C" w14:textId="77777777" w:rsidR="009C3E3C" w:rsidRPr="009C3E3C" w:rsidRDefault="009C3E3C" w:rsidP="009C3E3C">
            <w:pPr>
              <w:pStyle w:val="ListParagraph"/>
              <w:spacing w:line="240" w:lineRule="auto"/>
            </w:pPr>
            <w:r w:rsidRPr="009C3E3C">
              <w:t xml:space="preserve">exhibit functional limitations requiring ‘entry level’ equipment items </w:t>
            </w:r>
          </w:p>
          <w:p w14:paraId="35D994C3" w14:textId="77777777" w:rsidR="009C3E3C" w:rsidRPr="009C3E3C" w:rsidRDefault="009C3E3C" w:rsidP="009C3E3C">
            <w:pPr>
              <w:pStyle w:val="ListParagraph"/>
              <w:spacing w:line="240" w:lineRule="auto"/>
            </w:pPr>
            <w:r w:rsidRPr="009C3E3C">
              <w:t>wish to remain living independently at home and in community</w:t>
            </w:r>
          </w:p>
          <w:p w14:paraId="0ADEE94C" w14:textId="6743AD84" w:rsidR="009C3E3C" w:rsidRPr="009C3E3C" w:rsidRDefault="009C3E3C" w:rsidP="009C3E3C">
            <w:pPr>
              <w:pStyle w:val="ListParagraph"/>
              <w:spacing w:line="240" w:lineRule="auto"/>
            </w:pPr>
            <w:r w:rsidRPr="009C3E3C">
              <w:t>be approved under the Act to access any funded aged care services, including those delivered through CHSP.</w:t>
            </w:r>
          </w:p>
          <w:p w14:paraId="24A8B80A" w14:textId="77777777" w:rsidR="009C3E3C" w:rsidRDefault="009C3E3C" w:rsidP="009C3E3C">
            <w:pPr>
              <w:spacing w:line="240" w:lineRule="auto"/>
              <w:ind w:right="6"/>
              <w:rPr>
                <w:rFonts w:cs="Arial"/>
                <w:sz w:val="19"/>
                <w:szCs w:val="19"/>
              </w:rPr>
            </w:pPr>
            <w:r>
              <w:rPr>
                <w:rFonts w:cs="Arial"/>
                <w:sz w:val="19"/>
                <w:szCs w:val="19"/>
              </w:rPr>
              <w:t>The</w:t>
            </w:r>
            <w:r w:rsidRPr="0042240B">
              <w:rPr>
                <w:rFonts w:cs="Arial"/>
                <w:sz w:val="19"/>
                <w:szCs w:val="19"/>
              </w:rPr>
              <w:t xml:space="preserve"> Commonweal</w:t>
            </w:r>
            <w:r>
              <w:rPr>
                <w:rFonts w:cs="Arial"/>
                <w:sz w:val="19"/>
                <w:szCs w:val="19"/>
              </w:rPr>
              <w:t xml:space="preserve">th Home Support Program applies an annual maximum funding limit; clients </w:t>
            </w:r>
            <w:r w:rsidRPr="0042240B">
              <w:rPr>
                <w:rFonts w:cs="Arial"/>
                <w:sz w:val="19"/>
                <w:szCs w:val="19"/>
              </w:rPr>
              <w:t xml:space="preserve">are not required to </w:t>
            </w:r>
            <w:r>
              <w:rPr>
                <w:rFonts w:cs="Arial"/>
                <w:sz w:val="19"/>
                <w:szCs w:val="19"/>
              </w:rPr>
              <w:t>meet TEP eligibility criteria.</w:t>
            </w:r>
            <w:r w:rsidRPr="0042240B">
              <w:rPr>
                <w:rFonts w:cs="Arial"/>
                <w:sz w:val="19"/>
                <w:szCs w:val="19"/>
              </w:rPr>
              <w:t xml:space="preserve">  </w:t>
            </w:r>
          </w:p>
          <w:p w14:paraId="30BC220D" w14:textId="77777777" w:rsidR="009C3E3C" w:rsidRPr="0042240B" w:rsidRDefault="009C3E3C" w:rsidP="009C3E3C">
            <w:pPr>
              <w:spacing w:before="40" w:after="40" w:line="240" w:lineRule="auto"/>
              <w:ind w:right="6"/>
              <w:rPr>
                <w:rFonts w:cs="Arial"/>
                <w:sz w:val="19"/>
                <w:szCs w:val="19"/>
              </w:rPr>
            </w:pPr>
            <w:r w:rsidRPr="0042240B">
              <w:rPr>
                <w:rFonts w:cs="Arial"/>
                <w:sz w:val="19"/>
                <w:szCs w:val="19"/>
              </w:rPr>
              <w:t xml:space="preserve">Where equipment </w:t>
            </w:r>
            <w:r>
              <w:rPr>
                <w:rFonts w:cs="Arial"/>
                <w:sz w:val="19"/>
                <w:szCs w:val="19"/>
              </w:rPr>
              <w:t>costs</w:t>
            </w:r>
            <w:r w:rsidRPr="0042240B">
              <w:rPr>
                <w:rFonts w:cs="Arial"/>
                <w:sz w:val="19"/>
                <w:szCs w:val="19"/>
              </w:rPr>
              <w:t xml:space="preserve"> exceed the annual maximum amount:</w:t>
            </w:r>
            <w:r w:rsidRPr="0042240B">
              <w:rPr>
                <w:rFonts w:cs="Arial"/>
                <w:sz w:val="19"/>
                <w:szCs w:val="19"/>
              </w:rPr>
              <w:tab/>
              <w:t xml:space="preserve"> </w:t>
            </w:r>
          </w:p>
          <w:p w14:paraId="3C732D28" w14:textId="77777777" w:rsidR="009C3E3C" w:rsidRPr="0042240B" w:rsidRDefault="009C3E3C" w:rsidP="009C3E3C">
            <w:pPr>
              <w:numPr>
                <w:ilvl w:val="0"/>
                <w:numId w:val="18"/>
              </w:numPr>
              <w:spacing w:before="40" w:after="40" w:line="240" w:lineRule="auto"/>
              <w:ind w:right="3"/>
              <w:rPr>
                <w:sz w:val="19"/>
                <w:szCs w:val="19"/>
              </w:rPr>
            </w:pPr>
            <w:r w:rsidRPr="0042240B">
              <w:rPr>
                <w:rFonts w:cs="Arial"/>
                <w:sz w:val="19"/>
                <w:szCs w:val="19"/>
              </w:rPr>
              <w:t>applicants may be required to contribute to the cost of equipment, or</w:t>
            </w:r>
          </w:p>
          <w:p w14:paraId="2998289B" w14:textId="77777777" w:rsidR="009C3E3C" w:rsidRDefault="009C3E3C" w:rsidP="009C3E3C">
            <w:pPr>
              <w:numPr>
                <w:ilvl w:val="0"/>
                <w:numId w:val="18"/>
              </w:numPr>
              <w:spacing w:before="40" w:after="40" w:line="240" w:lineRule="auto"/>
              <w:ind w:right="3"/>
            </w:pPr>
            <w:r w:rsidRPr="0042240B">
              <w:rPr>
                <w:rFonts w:cs="Arial"/>
                <w:sz w:val="19"/>
                <w:szCs w:val="19"/>
              </w:rPr>
              <w:t xml:space="preserve">applicants may apply for TEP in which case </w:t>
            </w:r>
            <w:r>
              <w:rPr>
                <w:rFonts w:cs="Arial"/>
                <w:sz w:val="19"/>
                <w:szCs w:val="19"/>
              </w:rPr>
              <w:t>they must meet TEP eligibility.</w:t>
            </w:r>
          </w:p>
        </w:tc>
      </w:tr>
    </w:tbl>
    <w:p w14:paraId="17496998" w14:textId="77777777" w:rsidR="009C3E3C" w:rsidRPr="00B4747B" w:rsidRDefault="009C3E3C" w:rsidP="009C3E3C">
      <w:pPr>
        <w:spacing w:before="120" w:after="120"/>
        <w:ind w:right="6"/>
        <w:rPr>
          <w:rFonts w:eastAsia="Times New Roman" w:cs="Arial"/>
          <w:sz w:val="19"/>
          <w:szCs w:val="19"/>
        </w:rPr>
      </w:pPr>
      <w:r w:rsidRPr="00B4747B">
        <w:rPr>
          <w:rFonts w:eastAsia="Times New Roman" w:cs="Arial"/>
          <w:sz w:val="19"/>
          <w:szCs w:val="19"/>
        </w:rPr>
        <w:t xml:space="preserve">Clinical eligibility </w:t>
      </w:r>
      <w:r>
        <w:rPr>
          <w:rFonts w:eastAsia="Times New Roman" w:cs="Arial"/>
          <w:sz w:val="19"/>
          <w:szCs w:val="19"/>
        </w:rPr>
        <w:t>is</w:t>
      </w:r>
      <w:r w:rsidRPr="00B4747B">
        <w:rPr>
          <w:rFonts w:eastAsia="Times New Roman" w:cs="Arial"/>
          <w:sz w:val="19"/>
          <w:szCs w:val="19"/>
        </w:rPr>
        <w:t xml:space="preserve"> determined based on information provided</w:t>
      </w:r>
      <w:r>
        <w:rPr>
          <w:rFonts w:eastAsia="Times New Roman" w:cs="Arial"/>
          <w:sz w:val="19"/>
          <w:szCs w:val="19"/>
        </w:rPr>
        <w:t xml:space="preserve"> by the TEP Approved Prescriber.  </w:t>
      </w:r>
      <w:r w:rsidRPr="00B4747B">
        <w:rPr>
          <w:rFonts w:eastAsia="Times New Roman" w:cs="Arial"/>
          <w:sz w:val="19"/>
          <w:szCs w:val="19"/>
        </w:rPr>
        <w:t>Confirmation of impairment may be required (please refer to Part C).</w:t>
      </w:r>
    </w:p>
    <w:p w14:paraId="7664A157" w14:textId="77777777" w:rsidR="009C3E3C" w:rsidRPr="00B4747B" w:rsidRDefault="009C3E3C" w:rsidP="009C3E3C">
      <w:pPr>
        <w:spacing w:before="120" w:after="120"/>
        <w:ind w:right="6"/>
        <w:rPr>
          <w:rFonts w:eastAsia="Times New Roman" w:cs="Arial"/>
          <w:sz w:val="19"/>
          <w:szCs w:val="19"/>
        </w:rPr>
      </w:pPr>
      <w:r w:rsidRPr="00B4747B">
        <w:rPr>
          <w:rFonts w:eastAsia="Times New Roman" w:cs="Arial"/>
          <w:sz w:val="19"/>
          <w:szCs w:val="19"/>
        </w:rPr>
        <w:t>TEP does not issue equipment to:</w:t>
      </w:r>
    </w:p>
    <w:p w14:paraId="0D8E7E7E" w14:textId="77777777" w:rsidR="009C3E3C" w:rsidRPr="00B4747B" w:rsidRDefault="009C3E3C" w:rsidP="009C3E3C">
      <w:pPr>
        <w:pStyle w:val="ListParagraph"/>
        <w:rPr>
          <w:rFonts w:eastAsia="Times New Roman"/>
        </w:rPr>
      </w:pPr>
      <w:r>
        <w:rPr>
          <w:rFonts w:eastAsia="Times New Roman"/>
        </w:rPr>
        <w:t>Residents in</w:t>
      </w:r>
      <w:r w:rsidRPr="00B4747B">
        <w:rPr>
          <w:rFonts w:eastAsia="Times New Roman"/>
        </w:rPr>
        <w:t xml:space="preserve"> Residential Aged Care facilities</w:t>
      </w:r>
    </w:p>
    <w:p w14:paraId="2E97733A" w14:textId="77777777" w:rsidR="009C3E3C" w:rsidRPr="00B4747B" w:rsidRDefault="009C3E3C" w:rsidP="009C3E3C">
      <w:pPr>
        <w:pStyle w:val="ListParagraph"/>
        <w:rPr>
          <w:rFonts w:eastAsia="Times New Roman"/>
        </w:rPr>
      </w:pPr>
      <w:r w:rsidRPr="00B4747B">
        <w:rPr>
          <w:rFonts w:eastAsia="Times New Roman"/>
        </w:rPr>
        <w:t xml:space="preserve">Applicants in receipt of a Commonwealth </w:t>
      </w:r>
      <w:r>
        <w:rPr>
          <w:rFonts w:eastAsia="Times New Roman"/>
        </w:rPr>
        <w:t>Support at Home program</w:t>
      </w:r>
    </w:p>
    <w:p w14:paraId="032C4E8B" w14:textId="77777777" w:rsidR="009C3E3C" w:rsidRPr="00B4747B" w:rsidRDefault="009C3E3C" w:rsidP="009C3E3C">
      <w:pPr>
        <w:pStyle w:val="ListParagraph"/>
        <w:rPr>
          <w:rFonts w:eastAsia="Times New Roman"/>
        </w:rPr>
      </w:pPr>
      <w:r w:rsidRPr="00B4747B">
        <w:rPr>
          <w:rFonts w:eastAsia="Times New Roman"/>
        </w:rPr>
        <w:t>Applicants receiving services under the NATSI Flexible Aged Care Program</w:t>
      </w:r>
    </w:p>
    <w:p w14:paraId="55CDCF23" w14:textId="77777777" w:rsidR="009C3E3C" w:rsidRPr="00B4747B" w:rsidRDefault="009C3E3C" w:rsidP="009C3E3C">
      <w:pPr>
        <w:pStyle w:val="ListParagraph"/>
        <w:rPr>
          <w:rFonts w:eastAsia="Times New Roman"/>
        </w:rPr>
      </w:pPr>
      <w:r w:rsidRPr="00B4747B">
        <w:rPr>
          <w:rFonts w:eastAsia="Times New Roman"/>
        </w:rPr>
        <w:t xml:space="preserve">Applicants </w:t>
      </w:r>
      <w:r>
        <w:rPr>
          <w:rFonts w:eastAsia="Times New Roman"/>
        </w:rPr>
        <w:t>eligible for equipment and/or home modifications under the</w:t>
      </w:r>
      <w:r w:rsidRPr="00B4747B">
        <w:rPr>
          <w:rFonts w:eastAsia="Times New Roman"/>
        </w:rPr>
        <w:t xml:space="preserve"> Nation</w:t>
      </w:r>
      <w:r>
        <w:rPr>
          <w:rFonts w:eastAsia="Times New Roman"/>
        </w:rPr>
        <w:t>al Disability Insurance Scheme (NDIS)*</w:t>
      </w:r>
    </w:p>
    <w:p w14:paraId="539044BD" w14:textId="77777777" w:rsidR="009C3E3C" w:rsidRPr="00B4747B" w:rsidRDefault="009C3E3C" w:rsidP="009C3E3C">
      <w:pPr>
        <w:pStyle w:val="ListParagraph"/>
        <w:rPr>
          <w:rFonts w:eastAsia="Times New Roman"/>
        </w:rPr>
      </w:pPr>
      <w:r w:rsidRPr="00B4747B">
        <w:rPr>
          <w:rFonts w:eastAsia="Times New Roman"/>
        </w:rPr>
        <w:t>Applicants eligible to receive the e</w:t>
      </w:r>
      <w:r>
        <w:rPr>
          <w:rFonts w:eastAsia="Times New Roman"/>
        </w:rPr>
        <w:t>quipment under</w:t>
      </w:r>
      <w:r w:rsidRPr="00B4747B">
        <w:rPr>
          <w:rFonts w:eastAsia="Times New Roman"/>
        </w:rPr>
        <w:t xml:space="preserve"> other government-funded program</w:t>
      </w:r>
      <w:r>
        <w:rPr>
          <w:rFonts w:eastAsia="Times New Roman"/>
        </w:rPr>
        <w:t>s</w:t>
      </w:r>
    </w:p>
    <w:p w14:paraId="60A9DB07" w14:textId="77777777" w:rsidR="009C3E3C" w:rsidRPr="00B4747B" w:rsidRDefault="009C3E3C" w:rsidP="009C3E3C">
      <w:pPr>
        <w:pStyle w:val="ListParagraph"/>
        <w:rPr>
          <w:rFonts w:eastAsia="Times New Roman"/>
        </w:rPr>
      </w:pPr>
      <w:r w:rsidRPr="00B4747B">
        <w:rPr>
          <w:rFonts w:eastAsia="Times New Roman"/>
        </w:rPr>
        <w:t>Applicants eligible to receive compensation in respect of the impairment for which the</w:t>
      </w:r>
      <w:r>
        <w:rPr>
          <w:rFonts w:eastAsia="Times New Roman"/>
        </w:rPr>
        <w:t xml:space="preserve"> equipment has been prescribed</w:t>
      </w:r>
    </w:p>
    <w:p w14:paraId="6F44899C" w14:textId="61283735" w:rsidR="009C3E3C" w:rsidRPr="00B4747B" w:rsidRDefault="009C3E3C" w:rsidP="00B80D50">
      <w:pPr>
        <w:pStyle w:val="Heading3"/>
      </w:pPr>
      <w:r w:rsidRPr="00B4747B">
        <w:t>Assistance provided</w:t>
      </w:r>
    </w:p>
    <w:p w14:paraId="33601F5B" w14:textId="77777777" w:rsidR="009C3E3C" w:rsidRPr="0042240B" w:rsidRDefault="009C3E3C" w:rsidP="009C3E3C">
      <w:pPr>
        <w:spacing w:after="120"/>
        <w:ind w:right="6"/>
        <w:rPr>
          <w:rFonts w:eastAsia="Times New Roman" w:cs="Arial"/>
          <w:sz w:val="19"/>
          <w:szCs w:val="19"/>
        </w:rPr>
      </w:pPr>
      <w:r w:rsidRPr="0042240B">
        <w:rPr>
          <w:rFonts w:eastAsia="Times New Roman"/>
          <w:sz w:val="19"/>
          <w:szCs w:val="19"/>
        </w:rPr>
        <w:t>TEP provide</w:t>
      </w:r>
      <w:r>
        <w:rPr>
          <w:rFonts w:eastAsia="Times New Roman"/>
          <w:sz w:val="19"/>
          <w:szCs w:val="19"/>
        </w:rPr>
        <w:t>s</w:t>
      </w:r>
      <w:r w:rsidRPr="0042240B">
        <w:rPr>
          <w:rFonts w:eastAsia="Times New Roman"/>
          <w:sz w:val="19"/>
          <w:szCs w:val="19"/>
        </w:rPr>
        <w:t xml:space="preserve"> essential equipment</w:t>
      </w:r>
      <w:r>
        <w:rPr>
          <w:rFonts w:eastAsia="Times New Roman"/>
          <w:sz w:val="19"/>
          <w:szCs w:val="19"/>
        </w:rPr>
        <w:t>/home modifications</w:t>
      </w:r>
      <w:r w:rsidRPr="0042240B">
        <w:rPr>
          <w:rFonts w:eastAsia="Times New Roman"/>
          <w:sz w:val="19"/>
          <w:szCs w:val="19"/>
        </w:rPr>
        <w:t xml:space="preserve"> </w:t>
      </w:r>
      <w:r>
        <w:rPr>
          <w:rFonts w:eastAsia="Times New Roman"/>
          <w:sz w:val="19"/>
          <w:szCs w:val="19"/>
        </w:rPr>
        <w:t>based on</w:t>
      </w:r>
      <w:r w:rsidRPr="0042240B">
        <w:rPr>
          <w:rFonts w:eastAsia="Times New Roman"/>
          <w:sz w:val="19"/>
          <w:szCs w:val="19"/>
        </w:rPr>
        <w:t xml:space="preserve"> the </w:t>
      </w:r>
      <w:r>
        <w:rPr>
          <w:rFonts w:eastAsia="Times New Roman"/>
          <w:sz w:val="19"/>
          <w:szCs w:val="19"/>
        </w:rPr>
        <w:t>client’s assessed needs</w:t>
      </w:r>
      <w:r w:rsidRPr="0042240B">
        <w:rPr>
          <w:rFonts w:eastAsia="Times New Roman"/>
          <w:sz w:val="19"/>
          <w:szCs w:val="19"/>
        </w:rPr>
        <w:t xml:space="preserve">.  </w:t>
      </w:r>
    </w:p>
    <w:p w14:paraId="4F863027" w14:textId="099FBF4D" w:rsidR="004B0E22" w:rsidRDefault="009C3E3C" w:rsidP="009C3E3C">
      <w:pPr>
        <w:spacing w:after="120"/>
        <w:rPr>
          <w:rFonts w:eastAsia="Times New Roman" w:cs="Arial"/>
          <w:sz w:val="19"/>
          <w:szCs w:val="19"/>
        </w:rPr>
      </w:pPr>
      <w:r w:rsidRPr="0042240B">
        <w:rPr>
          <w:rFonts w:eastAsia="Times New Roman" w:cs="Arial"/>
          <w:sz w:val="19"/>
          <w:szCs w:val="19"/>
        </w:rPr>
        <w:t xml:space="preserve">TEP will not fund Optional Accessories and/or Modifications </w:t>
      </w:r>
      <w:r>
        <w:rPr>
          <w:rFonts w:eastAsia="Times New Roman" w:cs="Arial"/>
          <w:sz w:val="19"/>
          <w:szCs w:val="19"/>
        </w:rPr>
        <w:t>that are not clinically justified</w:t>
      </w:r>
    </w:p>
    <w:p w14:paraId="07A1C8E5" w14:textId="77777777" w:rsidR="009C3E3C" w:rsidRPr="00637C51" w:rsidRDefault="009C3E3C" w:rsidP="009C3E3C">
      <w:pPr>
        <w:ind w:right="3"/>
        <w:rPr>
          <w:rFonts w:eastAsia="Times New Roman" w:cs="Arial"/>
          <w:i/>
          <w:sz w:val="16"/>
          <w:szCs w:val="16"/>
        </w:rPr>
      </w:pPr>
      <w:r w:rsidRPr="00637C51">
        <w:rPr>
          <w:rFonts w:eastAsia="Times New Roman" w:cs="Arial"/>
          <w:i/>
          <w:sz w:val="16"/>
          <w:szCs w:val="16"/>
        </w:rPr>
        <w:t xml:space="preserve">* Exceptions apply – please refer </w:t>
      </w:r>
      <w:r>
        <w:rPr>
          <w:rFonts w:eastAsia="Times New Roman" w:cs="Arial"/>
          <w:i/>
          <w:sz w:val="16"/>
          <w:szCs w:val="16"/>
        </w:rPr>
        <w:t xml:space="preserve">queries </w:t>
      </w:r>
      <w:r w:rsidRPr="00637C51">
        <w:rPr>
          <w:rFonts w:eastAsia="Times New Roman" w:cs="Arial"/>
          <w:i/>
          <w:sz w:val="16"/>
          <w:szCs w:val="16"/>
        </w:rPr>
        <w:t xml:space="preserve">to the regional TEP </w:t>
      </w:r>
      <w:r>
        <w:rPr>
          <w:rFonts w:eastAsia="Times New Roman" w:cs="Arial"/>
          <w:i/>
          <w:sz w:val="16"/>
          <w:szCs w:val="16"/>
        </w:rPr>
        <w:t xml:space="preserve">Work Unit </w:t>
      </w:r>
    </w:p>
    <w:p w14:paraId="29081224" w14:textId="7073226B" w:rsidR="009C3E3C" w:rsidRPr="009C3E3C" w:rsidRDefault="009C3E3C" w:rsidP="00B80D50">
      <w:pPr>
        <w:pStyle w:val="Heading3"/>
      </w:pPr>
      <w:r w:rsidRPr="009C3E3C">
        <w:lastRenderedPageBreak/>
        <w:t>Client acknowledgement and consent</w:t>
      </w:r>
    </w:p>
    <w:p w14:paraId="35ACC76B" w14:textId="77777777" w:rsidR="009C3E3C" w:rsidRPr="0042240B" w:rsidRDefault="009C3E3C" w:rsidP="009C3E3C">
      <w:pPr>
        <w:spacing w:before="60" w:after="120"/>
        <w:ind w:right="6"/>
        <w:jc w:val="both"/>
        <w:rPr>
          <w:rFonts w:eastAsia="Times New Roman" w:cs="Arial"/>
          <w:b/>
          <w:sz w:val="19"/>
          <w:szCs w:val="19"/>
        </w:rPr>
      </w:pPr>
      <w:r w:rsidRPr="0042240B">
        <w:rPr>
          <w:rFonts w:eastAsia="Times New Roman" w:cs="Arial"/>
          <w:b/>
          <w:sz w:val="19"/>
          <w:szCs w:val="19"/>
        </w:rPr>
        <w:t>I understand that:</w:t>
      </w:r>
    </w:p>
    <w:p w14:paraId="406B33A1" w14:textId="77777777" w:rsidR="009C3E3C" w:rsidRPr="00B4747B" w:rsidRDefault="009C3E3C" w:rsidP="009C3E3C">
      <w:pPr>
        <w:pStyle w:val="ListParagraph"/>
        <w:rPr>
          <w:rFonts w:eastAsia="Times New Roman"/>
        </w:rPr>
      </w:pPr>
      <w:r>
        <w:rPr>
          <w:rFonts w:eastAsia="Times New Roman"/>
        </w:rPr>
        <w:t>T</w:t>
      </w:r>
      <w:r w:rsidRPr="00B4747B">
        <w:rPr>
          <w:rFonts w:eastAsia="Times New Roman"/>
        </w:rPr>
        <w:t>he equipment remains the property of TEP (unless otherwise agreed) and is provided to me for as long as it meets my prescribed needs</w:t>
      </w:r>
    </w:p>
    <w:p w14:paraId="6BA88692" w14:textId="77777777" w:rsidR="009C3E3C" w:rsidRPr="00B4747B" w:rsidRDefault="009C3E3C" w:rsidP="009C3E3C">
      <w:pPr>
        <w:pStyle w:val="ListParagraph"/>
        <w:rPr>
          <w:rFonts w:eastAsia="Times New Roman"/>
        </w:rPr>
      </w:pPr>
      <w:r w:rsidRPr="00B4747B">
        <w:rPr>
          <w:rFonts w:eastAsia="Times New Roman"/>
        </w:rPr>
        <w:t xml:space="preserve">TEP may remove items of equipment deemed unsafe or </w:t>
      </w:r>
      <w:r>
        <w:rPr>
          <w:rFonts w:eastAsia="Times New Roman"/>
        </w:rPr>
        <w:t>considered a</w:t>
      </w:r>
      <w:r w:rsidRPr="00B4747B">
        <w:rPr>
          <w:rFonts w:eastAsia="Times New Roman"/>
        </w:rPr>
        <w:t xml:space="preserve"> significant risk to me or the community</w:t>
      </w:r>
    </w:p>
    <w:p w14:paraId="3B3F7C23" w14:textId="77777777" w:rsidR="009C3E3C" w:rsidRPr="00B4747B" w:rsidRDefault="009C3E3C" w:rsidP="009C3E3C">
      <w:pPr>
        <w:pStyle w:val="ListParagraph"/>
        <w:rPr>
          <w:rFonts w:eastAsia="Times New Roman"/>
        </w:rPr>
      </w:pPr>
      <w:r>
        <w:rPr>
          <w:rFonts w:eastAsia="Times New Roman"/>
        </w:rPr>
        <w:t>T</w:t>
      </w:r>
      <w:r w:rsidRPr="00B4747B">
        <w:rPr>
          <w:rFonts w:eastAsia="Times New Roman"/>
        </w:rPr>
        <w:t>he equipment loaned to me may be recycled</w:t>
      </w:r>
      <w:r>
        <w:rPr>
          <w:rFonts w:eastAsia="Times New Roman"/>
        </w:rPr>
        <w:t xml:space="preserve"> </w:t>
      </w:r>
      <w:r w:rsidRPr="00B4747B">
        <w:rPr>
          <w:rFonts w:eastAsia="Times New Roman"/>
        </w:rPr>
        <w:t>/</w:t>
      </w:r>
      <w:r>
        <w:rPr>
          <w:rFonts w:eastAsia="Times New Roman"/>
        </w:rPr>
        <w:t xml:space="preserve"> </w:t>
      </w:r>
      <w:r w:rsidRPr="00B4747B">
        <w:rPr>
          <w:rFonts w:eastAsia="Times New Roman"/>
        </w:rPr>
        <w:t>re-issue equipment rather than new</w:t>
      </w:r>
    </w:p>
    <w:p w14:paraId="0D8A102D" w14:textId="77777777" w:rsidR="009C3E3C" w:rsidRPr="00B4747B" w:rsidRDefault="009C3E3C" w:rsidP="009C3E3C">
      <w:pPr>
        <w:pStyle w:val="ListParagraph"/>
        <w:rPr>
          <w:rFonts w:eastAsia="Times New Roman"/>
        </w:rPr>
      </w:pPr>
      <w:r w:rsidRPr="00B4747B">
        <w:rPr>
          <w:rFonts w:eastAsia="Times New Roman"/>
        </w:rPr>
        <w:t>I am required to keep the equipment in a safe place, clean it regularly and car</w:t>
      </w:r>
      <w:r>
        <w:rPr>
          <w:rFonts w:eastAsia="Times New Roman"/>
        </w:rPr>
        <w:t xml:space="preserve">ry out daily care maintenance. </w:t>
      </w:r>
      <w:r w:rsidRPr="00B4747B">
        <w:rPr>
          <w:rFonts w:eastAsia="Times New Roman"/>
        </w:rPr>
        <w:t>Further instructions will be provided at the time of issue</w:t>
      </w:r>
    </w:p>
    <w:p w14:paraId="049B5070" w14:textId="77777777" w:rsidR="009C3E3C" w:rsidRPr="00B4747B" w:rsidRDefault="009C3E3C" w:rsidP="009C3E3C">
      <w:pPr>
        <w:pStyle w:val="ListParagraph"/>
        <w:rPr>
          <w:rFonts w:eastAsia="Times New Roman"/>
        </w:rPr>
      </w:pPr>
      <w:r w:rsidRPr="00B4747B">
        <w:rPr>
          <w:rFonts w:eastAsia="Times New Roman"/>
        </w:rPr>
        <w:t>I will only use the equipment for the purpose for which it was prescribed and have no right to modify, re-lend the equipment or give or sell it to anyone else</w:t>
      </w:r>
    </w:p>
    <w:p w14:paraId="5569941B" w14:textId="77777777" w:rsidR="009C3E3C" w:rsidRPr="00B4747B" w:rsidRDefault="009C3E3C" w:rsidP="009C3E3C">
      <w:pPr>
        <w:pStyle w:val="ListParagraph"/>
        <w:rPr>
          <w:rFonts w:eastAsia="Times New Roman"/>
        </w:rPr>
      </w:pPr>
      <w:r w:rsidRPr="00B4747B">
        <w:rPr>
          <w:rFonts w:eastAsia="Times New Roman"/>
        </w:rPr>
        <w:t>I may be required to contribute to the cost of equipment issued</w:t>
      </w:r>
    </w:p>
    <w:p w14:paraId="4E63AB38" w14:textId="77777777" w:rsidR="009C3E3C" w:rsidRPr="00B4747B" w:rsidRDefault="009C3E3C" w:rsidP="009C3E3C">
      <w:pPr>
        <w:pStyle w:val="ListParagraph"/>
        <w:rPr>
          <w:rFonts w:eastAsia="Times New Roman"/>
        </w:rPr>
      </w:pPr>
      <w:r w:rsidRPr="00B4747B">
        <w:rPr>
          <w:rFonts w:eastAsia="Times New Roman"/>
        </w:rPr>
        <w:t>I will be required to pay for:</w:t>
      </w:r>
    </w:p>
    <w:p w14:paraId="60AC7442" w14:textId="77777777" w:rsidR="009C3E3C" w:rsidRPr="00B4747B" w:rsidRDefault="009C3E3C" w:rsidP="009C3E3C">
      <w:pPr>
        <w:pStyle w:val="ListParagraph"/>
        <w:numPr>
          <w:ilvl w:val="1"/>
          <w:numId w:val="19"/>
        </w:numPr>
        <w:rPr>
          <w:rFonts w:eastAsia="Times New Roman"/>
        </w:rPr>
      </w:pPr>
      <w:r w:rsidRPr="00B4747B">
        <w:rPr>
          <w:rFonts w:eastAsia="Times New Roman"/>
        </w:rPr>
        <w:t>Optional Accessories and/or Modifications that have been selected for personal preference in addition to the basic item prescribed</w:t>
      </w:r>
    </w:p>
    <w:p w14:paraId="52F4FDEA" w14:textId="77777777" w:rsidR="009C3E3C" w:rsidRPr="00B4747B" w:rsidRDefault="009C3E3C" w:rsidP="009C3E3C">
      <w:pPr>
        <w:pStyle w:val="ListParagraph"/>
        <w:numPr>
          <w:ilvl w:val="1"/>
          <w:numId w:val="19"/>
        </w:numPr>
        <w:rPr>
          <w:rFonts w:eastAsia="Times New Roman"/>
        </w:rPr>
      </w:pPr>
      <w:r w:rsidRPr="00B4747B">
        <w:rPr>
          <w:rFonts w:eastAsia="Times New Roman"/>
        </w:rPr>
        <w:t>repairs and maintenance for Optional Accessories and/or Modifications</w:t>
      </w:r>
    </w:p>
    <w:p w14:paraId="1BBDD01A" w14:textId="77777777" w:rsidR="009C3E3C" w:rsidRPr="00B4747B" w:rsidRDefault="009C3E3C" w:rsidP="009C3E3C">
      <w:pPr>
        <w:pStyle w:val="ListParagraph"/>
        <w:numPr>
          <w:ilvl w:val="1"/>
          <w:numId w:val="19"/>
        </w:numPr>
        <w:rPr>
          <w:rFonts w:eastAsia="Times New Roman"/>
        </w:rPr>
      </w:pPr>
      <w:r w:rsidRPr="00B4747B">
        <w:rPr>
          <w:rFonts w:eastAsia="Times New Roman"/>
        </w:rPr>
        <w:t>damage caused by unreasonable use or misuse of the item, and</w:t>
      </w:r>
    </w:p>
    <w:p w14:paraId="5BE543F8" w14:textId="77777777" w:rsidR="009C3E3C" w:rsidRPr="00B4747B" w:rsidRDefault="009C3E3C" w:rsidP="009C3E3C">
      <w:pPr>
        <w:pStyle w:val="ListParagraph"/>
        <w:numPr>
          <w:ilvl w:val="1"/>
          <w:numId w:val="19"/>
        </w:numPr>
        <w:rPr>
          <w:rFonts w:eastAsia="Times New Roman"/>
        </w:rPr>
      </w:pPr>
      <w:r w:rsidRPr="00B4747B">
        <w:rPr>
          <w:rFonts w:eastAsia="Times New Roman"/>
        </w:rPr>
        <w:t>replacement of the item due to neglect or misuse, and</w:t>
      </w:r>
    </w:p>
    <w:p w14:paraId="056D68B9" w14:textId="77777777" w:rsidR="009C3E3C" w:rsidRPr="009C3E3C" w:rsidRDefault="009C3E3C" w:rsidP="009C3E3C">
      <w:pPr>
        <w:pStyle w:val="ListParagraph"/>
      </w:pPr>
      <w:r w:rsidRPr="009C3E3C">
        <w:t>The Northern Territory of Australia care of the Department of Health does not accept liability for any kind, however caused, for any loss or damage or for any injury to any person.</w:t>
      </w:r>
    </w:p>
    <w:p w14:paraId="51573CB3" w14:textId="77777777" w:rsidR="009C3E3C" w:rsidRPr="0042240B" w:rsidRDefault="009C3E3C" w:rsidP="009C3E3C">
      <w:pPr>
        <w:spacing w:before="120" w:after="120"/>
        <w:ind w:right="6"/>
        <w:rPr>
          <w:rFonts w:eastAsia="Times New Roman" w:cs="Arial"/>
          <w:b/>
          <w:sz w:val="19"/>
          <w:szCs w:val="19"/>
        </w:rPr>
      </w:pPr>
      <w:r w:rsidRPr="0042240B">
        <w:rPr>
          <w:rFonts w:eastAsia="Times New Roman" w:cs="Arial"/>
          <w:b/>
          <w:sz w:val="19"/>
          <w:szCs w:val="19"/>
        </w:rPr>
        <w:t>I confirm that:</w:t>
      </w:r>
    </w:p>
    <w:p w14:paraId="1AC08169" w14:textId="77777777" w:rsidR="009C3E3C" w:rsidRPr="00B4747B" w:rsidRDefault="009C3E3C" w:rsidP="009C3E3C">
      <w:pPr>
        <w:pStyle w:val="ListParagraph"/>
        <w:rPr>
          <w:rFonts w:eastAsia="Times New Roman"/>
        </w:rPr>
      </w:pPr>
      <w:r w:rsidRPr="00B4747B">
        <w:rPr>
          <w:rFonts w:eastAsia="Times New Roman"/>
        </w:rPr>
        <w:t>I will notify my regional TEP Work Unit if:</w:t>
      </w:r>
    </w:p>
    <w:p w14:paraId="66315F93" w14:textId="77777777" w:rsidR="009C3E3C" w:rsidRPr="00B4747B" w:rsidRDefault="009C3E3C" w:rsidP="009C3E3C">
      <w:pPr>
        <w:pStyle w:val="ListParagraph"/>
        <w:numPr>
          <w:ilvl w:val="1"/>
          <w:numId w:val="19"/>
        </w:numPr>
        <w:rPr>
          <w:rFonts w:eastAsia="Times New Roman"/>
        </w:rPr>
      </w:pPr>
      <w:r w:rsidRPr="00B4747B">
        <w:rPr>
          <w:rFonts w:eastAsia="Times New Roman"/>
        </w:rPr>
        <w:t>the equipment no longer meets my needs</w:t>
      </w:r>
    </w:p>
    <w:p w14:paraId="0F2C80B8" w14:textId="77777777" w:rsidR="009C3E3C" w:rsidRPr="00B4747B" w:rsidRDefault="009C3E3C" w:rsidP="009C3E3C">
      <w:pPr>
        <w:pStyle w:val="ListParagraph"/>
        <w:numPr>
          <w:ilvl w:val="1"/>
          <w:numId w:val="19"/>
        </w:numPr>
        <w:rPr>
          <w:rFonts w:eastAsia="Times New Roman"/>
        </w:rPr>
      </w:pPr>
      <w:r w:rsidRPr="00B4747B">
        <w:rPr>
          <w:rFonts w:eastAsia="Times New Roman"/>
        </w:rPr>
        <w:t>the equipment requires repair or maintenance</w:t>
      </w:r>
    </w:p>
    <w:p w14:paraId="3952BF0D" w14:textId="77777777" w:rsidR="009C3E3C" w:rsidRPr="00B4747B" w:rsidRDefault="009C3E3C" w:rsidP="009C3E3C">
      <w:pPr>
        <w:pStyle w:val="ListParagraph"/>
        <w:numPr>
          <w:ilvl w:val="1"/>
          <w:numId w:val="19"/>
        </w:numPr>
        <w:rPr>
          <w:rFonts w:eastAsia="Times New Roman"/>
        </w:rPr>
      </w:pPr>
      <w:r w:rsidRPr="00B4747B">
        <w:rPr>
          <w:rFonts w:eastAsia="Times New Roman"/>
        </w:rPr>
        <w:t xml:space="preserve">I change address or plan to move interstate, overseas or intra Territory </w:t>
      </w:r>
    </w:p>
    <w:p w14:paraId="36783602" w14:textId="77777777" w:rsidR="009C3E3C" w:rsidRPr="00B4747B" w:rsidRDefault="009C3E3C" w:rsidP="009C3E3C">
      <w:pPr>
        <w:pStyle w:val="ListParagraph"/>
        <w:numPr>
          <w:ilvl w:val="1"/>
          <w:numId w:val="19"/>
        </w:numPr>
        <w:rPr>
          <w:rFonts w:eastAsia="Times New Roman"/>
        </w:rPr>
      </w:pPr>
      <w:r w:rsidRPr="00B4747B">
        <w:rPr>
          <w:rFonts w:eastAsia="Times New Roman"/>
        </w:rPr>
        <w:t>I become a resident of a Residential Aged Care facility, or</w:t>
      </w:r>
    </w:p>
    <w:p w14:paraId="3CBCADDD" w14:textId="77777777" w:rsidR="009C3E3C" w:rsidRPr="00B4747B" w:rsidRDefault="009C3E3C" w:rsidP="009C3E3C">
      <w:pPr>
        <w:pStyle w:val="ListParagraph"/>
        <w:numPr>
          <w:ilvl w:val="1"/>
          <w:numId w:val="19"/>
        </w:numPr>
        <w:rPr>
          <w:rFonts w:eastAsia="Times New Roman"/>
        </w:rPr>
      </w:pPr>
      <w:r w:rsidRPr="00B4747B">
        <w:rPr>
          <w:rFonts w:eastAsia="Times New Roman"/>
        </w:rPr>
        <w:t xml:space="preserve">I become eligible for alternative funding (e.g. NDIS). </w:t>
      </w:r>
    </w:p>
    <w:p w14:paraId="2D66C789" w14:textId="00C427DB" w:rsidR="009C3E3C" w:rsidRPr="00B4747B" w:rsidRDefault="009C3E3C" w:rsidP="00B80D50">
      <w:pPr>
        <w:pStyle w:val="Heading3"/>
      </w:pPr>
      <w:r w:rsidRPr="00B4747B">
        <w:t>Applicant declaration</w:t>
      </w:r>
    </w:p>
    <w:p w14:paraId="5B019AD9" w14:textId="77777777" w:rsidR="009C3E3C" w:rsidRPr="00B4747B" w:rsidRDefault="009C3E3C" w:rsidP="009C3E3C">
      <w:pPr>
        <w:spacing w:before="60" w:after="60"/>
        <w:ind w:right="6"/>
        <w:rPr>
          <w:rFonts w:eastAsia="Times New Roman" w:cs="Arial"/>
          <w:sz w:val="19"/>
          <w:szCs w:val="19"/>
        </w:rPr>
      </w:pPr>
      <w:r w:rsidRPr="00B4747B">
        <w:rPr>
          <w:rFonts w:eastAsia="Times New Roman" w:cs="Arial"/>
          <w:sz w:val="19"/>
          <w:szCs w:val="19"/>
        </w:rPr>
        <w:t>I certify to the best of my knowledge the information in this application is true and correct.</w:t>
      </w:r>
    </w:p>
    <w:p w14:paraId="679E6CFE" w14:textId="77777777" w:rsidR="009C3E3C" w:rsidRPr="00B4747B" w:rsidRDefault="009C3E3C" w:rsidP="009C3E3C">
      <w:pPr>
        <w:spacing w:before="60" w:after="60"/>
        <w:ind w:right="6"/>
        <w:rPr>
          <w:rFonts w:eastAsia="Times New Roman" w:cs="Arial"/>
          <w:sz w:val="19"/>
          <w:szCs w:val="19"/>
        </w:rPr>
      </w:pPr>
      <w:r w:rsidRPr="00B4747B">
        <w:rPr>
          <w:rFonts w:eastAsia="Times New Roman" w:cs="Arial"/>
          <w:sz w:val="19"/>
          <w:szCs w:val="19"/>
        </w:rPr>
        <w:t>If this application is approved, I undertake to observe the condition</w:t>
      </w:r>
      <w:r>
        <w:rPr>
          <w:rFonts w:eastAsia="Times New Roman" w:cs="Arial"/>
          <w:sz w:val="19"/>
          <w:szCs w:val="19"/>
        </w:rPr>
        <w:t>s and guidelines under which</w:t>
      </w:r>
      <w:r w:rsidRPr="00B4747B">
        <w:rPr>
          <w:rFonts w:eastAsia="Times New Roman" w:cs="Arial"/>
          <w:sz w:val="19"/>
          <w:szCs w:val="19"/>
        </w:rPr>
        <w:t xml:space="preserve"> TEP is administered. I hereby authorise the Department of Health and/or its agent to release any relevant information as required for the purpose of processing this application, confirming my ongoing eligibility and for the intention of auditing purposes and statistical information.</w:t>
      </w:r>
    </w:p>
    <w:p w14:paraId="43C83745" w14:textId="77777777" w:rsidR="009C3E3C" w:rsidRPr="00B4747B" w:rsidRDefault="009C3E3C" w:rsidP="00B80D50">
      <w:pPr>
        <w:pStyle w:val="Heading3"/>
      </w:pPr>
      <w:r w:rsidRPr="00B4747B">
        <w:t>Centrelink Confirmation eServices Customer Consent</w:t>
      </w:r>
    </w:p>
    <w:p w14:paraId="72FD3A97" w14:textId="77777777" w:rsidR="009C3E3C" w:rsidRPr="0042240B" w:rsidRDefault="009C3E3C" w:rsidP="009C3E3C">
      <w:pPr>
        <w:spacing w:before="120" w:after="120"/>
        <w:ind w:right="6"/>
        <w:jc w:val="both"/>
        <w:rPr>
          <w:rFonts w:eastAsia="Times New Roman" w:cs="Arial"/>
          <w:b/>
          <w:sz w:val="19"/>
          <w:szCs w:val="19"/>
        </w:rPr>
      </w:pPr>
      <w:r w:rsidRPr="0042240B">
        <w:rPr>
          <w:rFonts w:eastAsia="Times New Roman" w:cs="Arial"/>
          <w:b/>
          <w:sz w:val="19"/>
          <w:szCs w:val="19"/>
        </w:rPr>
        <w:t>I authorise:</w:t>
      </w:r>
    </w:p>
    <w:p w14:paraId="77BD9B9A" w14:textId="77777777" w:rsidR="009C3E3C" w:rsidRPr="00B4747B" w:rsidRDefault="009C3E3C" w:rsidP="009C3E3C">
      <w:pPr>
        <w:pStyle w:val="ListParagraph"/>
        <w:rPr>
          <w:rFonts w:eastAsia="Times New Roman"/>
        </w:rPr>
      </w:pPr>
      <w:r w:rsidRPr="00B4747B">
        <w:rPr>
          <w:rFonts w:eastAsia="Times New Roman"/>
        </w:rPr>
        <w:t>NT Health to use Centrelink Confirmation eServices to perform a Centrelink enquiry of my customer details and concession card status in order to enable the business to determine if I qualify for a concession, rebate or service</w:t>
      </w:r>
    </w:p>
    <w:p w14:paraId="400760C0" w14:textId="77777777" w:rsidR="009C3E3C" w:rsidRPr="00B4747B" w:rsidRDefault="009C3E3C" w:rsidP="009C3E3C">
      <w:pPr>
        <w:pStyle w:val="ListParagraph"/>
        <w:rPr>
          <w:rFonts w:eastAsia="Times New Roman"/>
        </w:rPr>
      </w:pPr>
      <w:r w:rsidRPr="00B4747B">
        <w:rPr>
          <w:rFonts w:eastAsia="Times New Roman"/>
        </w:rPr>
        <w:t>the Australian Government Department of Human Services to provide the results of that enquiry to NT Health.</w:t>
      </w:r>
    </w:p>
    <w:p w14:paraId="76177EB0" w14:textId="77777777" w:rsidR="009C3E3C" w:rsidRPr="0042240B" w:rsidRDefault="009C3E3C" w:rsidP="009C3E3C">
      <w:pPr>
        <w:spacing w:before="120" w:after="120"/>
        <w:ind w:right="6"/>
        <w:jc w:val="both"/>
        <w:rPr>
          <w:rFonts w:eastAsia="Times New Roman" w:cs="Arial"/>
          <w:b/>
          <w:sz w:val="19"/>
          <w:szCs w:val="19"/>
        </w:rPr>
      </w:pPr>
      <w:r w:rsidRPr="0042240B">
        <w:rPr>
          <w:rFonts w:eastAsia="Times New Roman" w:cs="Arial"/>
          <w:b/>
          <w:sz w:val="19"/>
          <w:szCs w:val="19"/>
        </w:rPr>
        <w:t>I understand:</w:t>
      </w:r>
    </w:p>
    <w:p w14:paraId="7E641713" w14:textId="77777777" w:rsidR="009C3E3C" w:rsidRPr="00B4747B" w:rsidRDefault="009C3E3C" w:rsidP="007171F9">
      <w:pPr>
        <w:pStyle w:val="ListParagraph"/>
        <w:rPr>
          <w:rFonts w:eastAsia="Times New Roman"/>
        </w:rPr>
      </w:pPr>
      <w:r w:rsidRPr="00B4747B">
        <w:rPr>
          <w:rFonts w:eastAsia="Times New Roman"/>
        </w:rPr>
        <w:t>the Australian Government Department of Human Services will disclose personal information to NT Health  including my name/payment type/payment status/one off payment/income/assets/partner status/Youth Allowance Independent Rate to confirm my eligibility for TEP services</w:t>
      </w:r>
    </w:p>
    <w:p w14:paraId="60D63EE5" w14:textId="77777777" w:rsidR="009C3E3C" w:rsidRPr="00B4747B" w:rsidRDefault="009C3E3C" w:rsidP="007171F9">
      <w:pPr>
        <w:pStyle w:val="ListParagraph"/>
        <w:rPr>
          <w:rFonts w:eastAsia="Times New Roman"/>
        </w:rPr>
      </w:pPr>
      <w:r w:rsidRPr="00B4747B">
        <w:rPr>
          <w:rFonts w:eastAsia="Times New Roman"/>
        </w:rPr>
        <w:t>this consent, once signed, remains valid while I am a customer of NT Health unless I withdraw it by contacting NT Health or the department</w:t>
      </w:r>
    </w:p>
    <w:p w14:paraId="1637AEEF" w14:textId="77777777" w:rsidR="009C3E3C" w:rsidRPr="00B4747B" w:rsidRDefault="009C3E3C" w:rsidP="007171F9">
      <w:pPr>
        <w:pStyle w:val="ListParagraph"/>
        <w:rPr>
          <w:rFonts w:eastAsia="Times New Roman"/>
        </w:rPr>
      </w:pPr>
      <w:r w:rsidRPr="00B4747B">
        <w:rPr>
          <w:rFonts w:eastAsia="Times New Roman"/>
        </w:rPr>
        <w:t>I can obtain proof of my circumstances/details from the department and provide it to NT Health so that my eligibility for TEP services can be determined</w:t>
      </w:r>
    </w:p>
    <w:p w14:paraId="713ED532" w14:textId="77777777" w:rsidR="009C3E3C" w:rsidRPr="0042240B" w:rsidRDefault="009C3E3C" w:rsidP="007171F9">
      <w:pPr>
        <w:pStyle w:val="ListParagraph"/>
        <w:rPr>
          <w:rFonts w:eastAsia="Times New Roman"/>
        </w:rPr>
      </w:pPr>
      <w:r w:rsidRPr="00B4747B">
        <w:rPr>
          <w:rFonts w:eastAsia="Times New Roman"/>
        </w:rPr>
        <w:t>if I withdraw my consent or do not alternatively provide proof of my circumstances/details, I may not be eligible for TEP services provided by NT Health.</w:t>
      </w:r>
    </w:p>
    <w:tbl>
      <w:tblPr>
        <w:tblW w:w="0" w:type="auto"/>
        <w:tblLook w:val="01E0" w:firstRow="1" w:lastRow="1" w:firstColumn="1" w:lastColumn="1" w:noHBand="0" w:noVBand="0"/>
      </w:tblPr>
      <w:tblGrid>
        <w:gridCol w:w="5162"/>
        <w:gridCol w:w="383"/>
        <w:gridCol w:w="4773"/>
      </w:tblGrid>
      <w:tr w:rsidR="00B80D50" w:rsidRPr="00B4747B" w14:paraId="6DB0BFAC" w14:textId="77777777" w:rsidTr="00B80D50">
        <w:tc>
          <w:tcPr>
            <w:tcW w:w="5162" w:type="dxa"/>
            <w:tcBorders>
              <w:bottom w:val="single" w:sz="4" w:space="0" w:color="auto"/>
            </w:tcBorders>
            <w:vAlign w:val="bottom"/>
          </w:tcPr>
          <w:p w14:paraId="55830B5A" w14:textId="77777777" w:rsidR="00B80D50" w:rsidRPr="00B4747B" w:rsidRDefault="00B80D50" w:rsidP="00A01A5C">
            <w:pPr>
              <w:spacing w:before="300" w:after="0"/>
              <w:ind w:right="6"/>
              <w:rPr>
                <w:rFonts w:eastAsia="Times New Roman" w:cs="Arial"/>
                <w:sz w:val="19"/>
                <w:szCs w:val="19"/>
              </w:rPr>
            </w:pPr>
          </w:p>
        </w:tc>
        <w:tc>
          <w:tcPr>
            <w:tcW w:w="383" w:type="dxa"/>
            <w:vAlign w:val="bottom"/>
          </w:tcPr>
          <w:p w14:paraId="1F575610" w14:textId="77777777" w:rsidR="00B80D50" w:rsidRPr="00B4747B" w:rsidRDefault="00B80D50" w:rsidP="00A01A5C">
            <w:pPr>
              <w:spacing w:before="300" w:after="0"/>
              <w:ind w:right="6"/>
              <w:rPr>
                <w:rFonts w:eastAsia="Times New Roman" w:cs="Arial"/>
                <w:sz w:val="19"/>
                <w:szCs w:val="19"/>
              </w:rPr>
            </w:pPr>
          </w:p>
        </w:tc>
        <w:tc>
          <w:tcPr>
            <w:tcW w:w="4773" w:type="dxa"/>
            <w:tcBorders>
              <w:bottom w:val="single" w:sz="4" w:space="0" w:color="auto"/>
            </w:tcBorders>
            <w:vAlign w:val="bottom"/>
          </w:tcPr>
          <w:p w14:paraId="748D5989" w14:textId="77777777" w:rsidR="00B80D50" w:rsidRPr="00B4747B" w:rsidRDefault="00B80D50" w:rsidP="00A01A5C">
            <w:pPr>
              <w:spacing w:before="300" w:after="0"/>
              <w:ind w:right="6"/>
              <w:rPr>
                <w:rFonts w:eastAsia="Times New Roman" w:cs="Arial"/>
                <w:color w:val="0000FF"/>
                <w:sz w:val="19"/>
                <w:szCs w:val="19"/>
              </w:rPr>
            </w:pPr>
          </w:p>
        </w:tc>
      </w:tr>
      <w:tr w:rsidR="00B80D50" w:rsidRPr="00B4747B" w14:paraId="18DE5D99" w14:textId="77777777" w:rsidTr="00A01A5C">
        <w:trPr>
          <w:trHeight w:val="70"/>
        </w:trPr>
        <w:tc>
          <w:tcPr>
            <w:tcW w:w="5162" w:type="dxa"/>
            <w:tcBorders>
              <w:top w:val="single" w:sz="4" w:space="0" w:color="auto"/>
            </w:tcBorders>
            <w:vAlign w:val="center"/>
          </w:tcPr>
          <w:p w14:paraId="30B620B2" w14:textId="77777777" w:rsidR="00B80D50" w:rsidRPr="0042240B" w:rsidRDefault="00B80D50" w:rsidP="00F209EC">
            <w:pPr>
              <w:spacing w:after="0"/>
              <w:ind w:right="6"/>
              <w:jc w:val="center"/>
              <w:rPr>
                <w:rFonts w:eastAsia="Times New Roman" w:cs="Arial"/>
                <w:sz w:val="14"/>
                <w:szCs w:val="14"/>
              </w:rPr>
            </w:pPr>
            <w:r w:rsidRPr="0042240B">
              <w:rPr>
                <w:rFonts w:eastAsia="Times New Roman" w:cs="Arial"/>
                <w:sz w:val="14"/>
                <w:szCs w:val="14"/>
              </w:rPr>
              <w:t>Applicant Signature</w:t>
            </w:r>
          </w:p>
        </w:tc>
        <w:tc>
          <w:tcPr>
            <w:tcW w:w="383" w:type="dxa"/>
            <w:vAlign w:val="center"/>
          </w:tcPr>
          <w:p w14:paraId="56112634" w14:textId="77777777" w:rsidR="00B80D50" w:rsidRPr="0042240B" w:rsidRDefault="00B80D50" w:rsidP="00F209EC">
            <w:pPr>
              <w:spacing w:after="0"/>
              <w:ind w:right="6"/>
              <w:jc w:val="center"/>
              <w:rPr>
                <w:rFonts w:eastAsia="Times New Roman" w:cs="Arial"/>
                <w:i/>
                <w:sz w:val="14"/>
                <w:szCs w:val="14"/>
              </w:rPr>
            </w:pPr>
            <w:r w:rsidRPr="0042240B">
              <w:rPr>
                <w:rFonts w:eastAsia="Times New Roman" w:cs="Arial"/>
                <w:i/>
                <w:sz w:val="14"/>
                <w:szCs w:val="14"/>
              </w:rPr>
              <w:t>or</w:t>
            </w:r>
          </w:p>
        </w:tc>
        <w:tc>
          <w:tcPr>
            <w:tcW w:w="4773" w:type="dxa"/>
            <w:tcBorders>
              <w:top w:val="single" w:sz="4" w:space="0" w:color="auto"/>
            </w:tcBorders>
            <w:vAlign w:val="center"/>
          </w:tcPr>
          <w:p w14:paraId="6AF3750D" w14:textId="77777777" w:rsidR="00B80D50" w:rsidRPr="0042240B" w:rsidRDefault="00B80D50" w:rsidP="00F209EC">
            <w:pPr>
              <w:spacing w:after="0"/>
              <w:ind w:right="6"/>
              <w:jc w:val="center"/>
              <w:rPr>
                <w:rFonts w:eastAsia="Times New Roman" w:cs="Arial"/>
                <w:sz w:val="14"/>
                <w:szCs w:val="14"/>
              </w:rPr>
            </w:pPr>
            <w:r w:rsidRPr="0042240B">
              <w:rPr>
                <w:rFonts w:eastAsia="Times New Roman" w:cs="Arial"/>
                <w:sz w:val="14"/>
                <w:szCs w:val="14"/>
              </w:rPr>
              <w:t>Parent</w:t>
            </w:r>
            <w:r>
              <w:rPr>
                <w:rFonts w:eastAsia="Times New Roman" w:cs="Arial"/>
                <w:sz w:val="14"/>
                <w:szCs w:val="14"/>
              </w:rPr>
              <w:t xml:space="preserve"> </w:t>
            </w:r>
            <w:r w:rsidRPr="0042240B">
              <w:rPr>
                <w:rFonts w:eastAsia="Times New Roman" w:cs="Arial"/>
                <w:sz w:val="14"/>
                <w:szCs w:val="14"/>
              </w:rPr>
              <w:t>/</w:t>
            </w:r>
            <w:r>
              <w:rPr>
                <w:rFonts w:eastAsia="Times New Roman" w:cs="Arial"/>
                <w:sz w:val="14"/>
                <w:szCs w:val="14"/>
              </w:rPr>
              <w:t xml:space="preserve"> </w:t>
            </w:r>
            <w:r w:rsidRPr="0042240B">
              <w:rPr>
                <w:rFonts w:eastAsia="Times New Roman" w:cs="Arial"/>
                <w:sz w:val="14"/>
                <w:szCs w:val="14"/>
              </w:rPr>
              <w:t>Public Guardian</w:t>
            </w:r>
            <w:r>
              <w:rPr>
                <w:rFonts w:eastAsia="Times New Roman" w:cs="Arial"/>
                <w:sz w:val="14"/>
                <w:szCs w:val="14"/>
              </w:rPr>
              <w:t xml:space="preserve"> </w:t>
            </w:r>
            <w:r w:rsidRPr="0042240B">
              <w:rPr>
                <w:rFonts w:eastAsia="Times New Roman" w:cs="Arial"/>
                <w:sz w:val="14"/>
                <w:szCs w:val="14"/>
              </w:rPr>
              <w:t>/</w:t>
            </w:r>
            <w:r>
              <w:rPr>
                <w:rFonts w:eastAsia="Times New Roman" w:cs="Arial"/>
                <w:sz w:val="14"/>
                <w:szCs w:val="14"/>
              </w:rPr>
              <w:t xml:space="preserve"> </w:t>
            </w:r>
            <w:r w:rsidRPr="0042240B">
              <w:rPr>
                <w:rFonts w:eastAsia="Times New Roman" w:cs="Arial"/>
                <w:sz w:val="14"/>
                <w:szCs w:val="14"/>
              </w:rPr>
              <w:t>Power of Attorney Signature</w:t>
            </w:r>
          </w:p>
        </w:tc>
      </w:tr>
      <w:tr w:rsidR="00B80D50" w:rsidRPr="00B4747B" w14:paraId="66C6EA6D" w14:textId="77777777" w:rsidTr="00B80D50">
        <w:trPr>
          <w:trHeight w:val="283"/>
        </w:trPr>
        <w:tc>
          <w:tcPr>
            <w:tcW w:w="5162" w:type="dxa"/>
            <w:vAlign w:val="bottom"/>
          </w:tcPr>
          <w:p w14:paraId="25B98363" w14:textId="77777777" w:rsidR="00B80D50" w:rsidRPr="00B4747B" w:rsidRDefault="00B80D50" w:rsidP="00F209EC">
            <w:pPr>
              <w:spacing w:after="0"/>
              <w:ind w:right="6"/>
              <w:rPr>
                <w:rFonts w:eastAsia="Times New Roman" w:cs="Arial"/>
                <w:color w:val="0000FF"/>
                <w:sz w:val="19"/>
                <w:szCs w:val="19"/>
              </w:rPr>
            </w:pPr>
            <w:r w:rsidRPr="00B4747B">
              <w:rPr>
                <w:rFonts w:eastAsia="Times New Roman" w:cs="Arial"/>
                <w:sz w:val="19"/>
                <w:szCs w:val="19"/>
              </w:rPr>
              <w:t xml:space="preserve">Date: </w:t>
            </w:r>
            <w:r w:rsidRPr="00B4747B">
              <w:rPr>
                <w:rFonts w:eastAsia="Times New Roman" w:cs="Arial"/>
                <w:color w:val="0000FF"/>
                <w:sz w:val="19"/>
                <w:szCs w:val="19"/>
              </w:rPr>
              <w:fldChar w:fldCharType="begin">
                <w:ffData>
                  <w:name w:val=""/>
                  <w:enabled/>
                  <w:calcOnExit w:val="0"/>
                  <w:textInput>
                    <w:maxLength w:val="2"/>
                  </w:textInput>
                </w:ffData>
              </w:fldChar>
            </w:r>
            <w:r w:rsidRPr="00B4747B">
              <w:rPr>
                <w:rFonts w:eastAsia="Times New Roman" w:cs="Arial"/>
                <w:color w:val="0000FF"/>
                <w:sz w:val="19"/>
                <w:szCs w:val="19"/>
              </w:rPr>
              <w:instrText xml:space="preserve"> FORMTEXT </w:instrText>
            </w:r>
            <w:r w:rsidRPr="00B4747B">
              <w:rPr>
                <w:rFonts w:eastAsia="Times New Roman" w:cs="Arial"/>
                <w:color w:val="0000FF"/>
                <w:sz w:val="19"/>
                <w:szCs w:val="19"/>
              </w:rPr>
            </w:r>
            <w:r w:rsidRPr="00B4747B">
              <w:rPr>
                <w:rFonts w:eastAsia="Times New Roman" w:cs="Arial"/>
                <w:color w:val="0000FF"/>
                <w:sz w:val="19"/>
                <w:szCs w:val="19"/>
              </w:rPr>
              <w:fldChar w:fldCharType="separate"/>
            </w:r>
            <w:r w:rsidRPr="00B4747B">
              <w:rPr>
                <w:rFonts w:eastAsia="Times New Roman" w:cs="Arial"/>
                <w:noProof/>
                <w:color w:val="0000FF"/>
                <w:sz w:val="19"/>
                <w:szCs w:val="19"/>
              </w:rPr>
              <w:t> </w:t>
            </w:r>
            <w:r w:rsidRPr="00B4747B">
              <w:rPr>
                <w:rFonts w:eastAsia="Times New Roman" w:cs="Arial"/>
                <w:noProof/>
                <w:color w:val="0000FF"/>
                <w:sz w:val="19"/>
                <w:szCs w:val="19"/>
              </w:rPr>
              <w:t> </w:t>
            </w:r>
            <w:r w:rsidRPr="00B4747B">
              <w:rPr>
                <w:rFonts w:eastAsia="Times New Roman" w:cs="Arial"/>
                <w:color w:val="0000FF"/>
                <w:sz w:val="19"/>
                <w:szCs w:val="19"/>
              </w:rPr>
              <w:fldChar w:fldCharType="end"/>
            </w:r>
            <w:r w:rsidRPr="00B4747B">
              <w:rPr>
                <w:rFonts w:eastAsia="Times New Roman" w:cs="Arial"/>
                <w:sz w:val="19"/>
                <w:szCs w:val="19"/>
              </w:rPr>
              <w:t xml:space="preserve"> / </w:t>
            </w:r>
            <w:r w:rsidRPr="00B4747B">
              <w:rPr>
                <w:rFonts w:eastAsia="Times New Roman" w:cs="Arial"/>
                <w:color w:val="0000FF"/>
                <w:sz w:val="19"/>
                <w:szCs w:val="19"/>
              </w:rPr>
              <w:fldChar w:fldCharType="begin">
                <w:ffData>
                  <w:name w:val=""/>
                  <w:enabled/>
                  <w:calcOnExit w:val="0"/>
                  <w:textInput>
                    <w:maxLength w:val="2"/>
                  </w:textInput>
                </w:ffData>
              </w:fldChar>
            </w:r>
            <w:r w:rsidRPr="00B4747B">
              <w:rPr>
                <w:rFonts w:eastAsia="Times New Roman" w:cs="Arial"/>
                <w:color w:val="0000FF"/>
                <w:sz w:val="19"/>
                <w:szCs w:val="19"/>
              </w:rPr>
              <w:instrText xml:space="preserve"> FORMTEXT </w:instrText>
            </w:r>
            <w:r w:rsidRPr="00B4747B">
              <w:rPr>
                <w:rFonts w:eastAsia="Times New Roman" w:cs="Arial"/>
                <w:color w:val="0000FF"/>
                <w:sz w:val="19"/>
                <w:szCs w:val="19"/>
              </w:rPr>
            </w:r>
            <w:r w:rsidRPr="00B4747B">
              <w:rPr>
                <w:rFonts w:eastAsia="Times New Roman" w:cs="Arial"/>
                <w:color w:val="0000FF"/>
                <w:sz w:val="19"/>
                <w:szCs w:val="19"/>
              </w:rPr>
              <w:fldChar w:fldCharType="separate"/>
            </w:r>
            <w:r w:rsidRPr="00B4747B">
              <w:rPr>
                <w:rFonts w:eastAsia="Times New Roman" w:cs="Arial"/>
                <w:noProof/>
                <w:color w:val="0000FF"/>
                <w:sz w:val="19"/>
                <w:szCs w:val="19"/>
              </w:rPr>
              <w:t> </w:t>
            </w:r>
            <w:r w:rsidRPr="00B4747B">
              <w:rPr>
                <w:rFonts w:eastAsia="Times New Roman" w:cs="Arial"/>
                <w:noProof/>
                <w:color w:val="0000FF"/>
                <w:sz w:val="19"/>
                <w:szCs w:val="19"/>
              </w:rPr>
              <w:t> </w:t>
            </w:r>
            <w:r w:rsidRPr="00B4747B">
              <w:rPr>
                <w:rFonts w:eastAsia="Times New Roman" w:cs="Arial"/>
                <w:color w:val="0000FF"/>
                <w:sz w:val="19"/>
                <w:szCs w:val="19"/>
              </w:rPr>
              <w:fldChar w:fldCharType="end"/>
            </w:r>
            <w:r w:rsidRPr="00B4747B">
              <w:rPr>
                <w:rFonts w:eastAsia="Times New Roman" w:cs="Arial"/>
                <w:sz w:val="19"/>
                <w:szCs w:val="19"/>
              </w:rPr>
              <w:t xml:space="preserve"> / </w:t>
            </w:r>
            <w:r w:rsidRPr="00B4747B">
              <w:rPr>
                <w:rFonts w:eastAsia="Times New Roman" w:cs="Arial"/>
                <w:color w:val="0000FF"/>
                <w:sz w:val="19"/>
                <w:szCs w:val="19"/>
              </w:rPr>
              <w:fldChar w:fldCharType="begin">
                <w:ffData>
                  <w:name w:val=""/>
                  <w:enabled/>
                  <w:calcOnExit w:val="0"/>
                  <w:textInput>
                    <w:maxLength w:val="4"/>
                  </w:textInput>
                </w:ffData>
              </w:fldChar>
            </w:r>
            <w:r w:rsidRPr="00B4747B">
              <w:rPr>
                <w:rFonts w:eastAsia="Times New Roman" w:cs="Arial"/>
                <w:color w:val="0000FF"/>
                <w:sz w:val="19"/>
                <w:szCs w:val="19"/>
              </w:rPr>
              <w:instrText xml:space="preserve"> FORMTEXT </w:instrText>
            </w:r>
            <w:r w:rsidRPr="00B4747B">
              <w:rPr>
                <w:rFonts w:eastAsia="Times New Roman" w:cs="Arial"/>
                <w:color w:val="0000FF"/>
                <w:sz w:val="19"/>
                <w:szCs w:val="19"/>
              </w:rPr>
            </w:r>
            <w:r w:rsidRPr="00B4747B">
              <w:rPr>
                <w:rFonts w:eastAsia="Times New Roman" w:cs="Arial"/>
                <w:color w:val="0000FF"/>
                <w:sz w:val="19"/>
                <w:szCs w:val="19"/>
              </w:rPr>
              <w:fldChar w:fldCharType="separate"/>
            </w:r>
            <w:r w:rsidRPr="00B4747B">
              <w:rPr>
                <w:rFonts w:eastAsia="Times New Roman" w:cs="Arial"/>
                <w:noProof/>
                <w:color w:val="0000FF"/>
                <w:sz w:val="19"/>
                <w:szCs w:val="19"/>
              </w:rPr>
              <w:t> </w:t>
            </w:r>
            <w:r w:rsidRPr="00B4747B">
              <w:rPr>
                <w:rFonts w:eastAsia="Times New Roman" w:cs="Arial"/>
                <w:noProof/>
                <w:color w:val="0000FF"/>
                <w:sz w:val="19"/>
                <w:szCs w:val="19"/>
              </w:rPr>
              <w:t> </w:t>
            </w:r>
            <w:r w:rsidRPr="00B4747B">
              <w:rPr>
                <w:rFonts w:eastAsia="Times New Roman" w:cs="Arial"/>
                <w:noProof/>
                <w:color w:val="0000FF"/>
                <w:sz w:val="19"/>
                <w:szCs w:val="19"/>
              </w:rPr>
              <w:t> </w:t>
            </w:r>
            <w:r w:rsidRPr="00B4747B">
              <w:rPr>
                <w:rFonts w:eastAsia="Times New Roman" w:cs="Arial"/>
                <w:noProof/>
                <w:color w:val="0000FF"/>
                <w:sz w:val="19"/>
                <w:szCs w:val="19"/>
              </w:rPr>
              <w:t> </w:t>
            </w:r>
            <w:r w:rsidRPr="00B4747B">
              <w:rPr>
                <w:rFonts w:eastAsia="Times New Roman" w:cs="Arial"/>
                <w:color w:val="0000FF"/>
                <w:sz w:val="19"/>
                <w:szCs w:val="19"/>
              </w:rPr>
              <w:fldChar w:fldCharType="end"/>
            </w:r>
          </w:p>
        </w:tc>
        <w:tc>
          <w:tcPr>
            <w:tcW w:w="383" w:type="dxa"/>
            <w:vAlign w:val="bottom"/>
          </w:tcPr>
          <w:p w14:paraId="58F22768" w14:textId="77777777" w:rsidR="00B80D50" w:rsidRPr="00B4747B" w:rsidRDefault="00B80D50" w:rsidP="00F209EC">
            <w:pPr>
              <w:spacing w:after="0"/>
              <w:ind w:right="6"/>
              <w:rPr>
                <w:rFonts w:eastAsia="Times New Roman" w:cs="Arial"/>
                <w:sz w:val="19"/>
                <w:szCs w:val="19"/>
              </w:rPr>
            </w:pPr>
          </w:p>
        </w:tc>
        <w:tc>
          <w:tcPr>
            <w:tcW w:w="4773" w:type="dxa"/>
            <w:vAlign w:val="bottom"/>
          </w:tcPr>
          <w:p w14:paraId="5CDEB4B2" w14:textId="77777777" w:rsidR="00B80D50" w:rsidRPr="00B4747B" w:rsidRDefault="00B80D50" w:rsidP="00F209EC">
            <w:pPr>
              <w:spacing w:after="0"/>
              <w:ind w:right="6"/>
              <w:rPr>
                <w:rFonts w:eastAsia="Times New Roman" w:cs="Arial"/>
                <w:color w:val="0000FF"/>
                <w:sz w:val="19"/>
                <w:szCs w:val="19"/>
              </w:rPr>
            </w:pPr>
          </w:p>
        </w:tc>
      </w:tr>
    </w:tbl>
    <w:p w14:paraId="37D10CBC" w14:textId="77777777" w:rsidR="00B80D50" w:rsidRPr="0042240B" w:rsidRDefault="00B80D50" w:rsidP="00B80D50">
      <w:pPr>
        <w:pStyle w:val="Heading2"/>
      </w:pPr>
      <w:r w:rsidRPr="0042240B">
        <w:lastRenderedPageBreak/>
        <w:t>Part B</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
        <w:gridCol w:w="4226"/>
        <w:gridCol w:w="241"/>
        <w:gridCol w:w="751"/>
        <w:gridCol w:w="236"/>
        <w:gridCol w:w="1581"/>
        <w:gridCol w:w="294"/>
        <w:gridCol w:w="611"/>
        <w:gridCol w:w="1958"/>
        <w:gridCol w:w="310"/>
      </w:tblGrid>
      <w:tr w:rsidR="00B80D50" w:rsidRPr="00B4747B" w14:paraId="6D44F459" w14:textId="77777777" w:rsidTr="00BE3ABE">
        <w:trPr>
          <w:trHeight w:val="454"/>
        </w:trPr>
        <w:tc>
          <w:tcPr>
            <w:tcW w:w="5637" w:type="dxa"/>
            <w:gridSpan w:val="4"/>
            <w:tcBorders>
              <w:right w:val="single" w:sz="4" w:space="0" w:color="auto"/>
            </w:tcBorders>
            <w:shd w:val="clear" w:color="auto" w:fill="002060"/>
            <w:vAlign w:val="center"/>
          </w:tcPr>
          <w:p w14:paraId="2C51A5D0" w14:textId="4D63187D" w:rsidR="00B80D50" w:rsidRPr="00B4747B" w:rsidRDefault="00B80D50" w:rsidP="00BE3ABE">
            <w:pPr>
              <w:spacing w:before="120" w:after="120"/>
              <w:outlineLvl w:val="1"/>
              <w:rPr>
                <w:rFonts w:eastAsia="Times New Roman" w:cs="Arial"/>
                <w:b/>
                <w:szCs w:val="28"/>
              </w:rPr>
            </w:pPr>
            <w:r w:rsidRPr="00B4747B">
              <w:rPr>
                <w:rFonts w:eastAsia="Times New Roman" w:cs="Arial"/>
                <w:b/>
                <w:szCs w:val="28"/>
              </w:rPr>
              <w:t>Applicant details</w:t>
            </w:r>
          </w:p>
        </w:tc>
        <w:tc>
          <w:tcPr>
            <w:tcW w:w="236" w:type="dxa"/>
            <w:tcBorders>
              <w:left w:val="single" w:sz="4" w:space="0" w:color="auto"/>
              <w:right w:val="nil"/>
            </w:tcBorders>
            <w:vAlign w:val="center"/>
          </w:tcPr>
          <w:p w14:paraId="5352D5CF" w14:textId="77777777" w:rsidR="00B80D50" w:rsidRPr="00B4747B" w:rsidRDefault="00B80D50" w:rsidP="00F209EC">
            <w:pPr>
              <w:spacing w:after="0"/>
              <w:ind w:right="6"/>
              <w:rPr>
                <w:rFonts w:eastAsia="Times New Roman" w:cs="Arial"/>
              </w:rPr>
            </w:pPr>
          </w:p>
        </w:tc>
        <w:tc>
          <w:tcPr>
            <w:tcW w:w="1581" w:type="dxa"/>
            <w:tcBorders>
              <w:left w:val="nil"/>
              <w:right w:val="nil"/>
            </w:tcBorders>
            <w:vAlign w:val="center"/>
          </w:tcPr>
          <w:p w14:paraId="2BE13759" w14:textId="77777777" w:rsidR="00B80D50" w:rsidRPr="00B4747B" w:rsidRDefault="00B80D50" w:rsidP="00F209EC">
            <w:pPr>
              <w:spacing w:after="0"/>
              <w:jc w:val="right"/>
              <w:rPr>
                <w:rFonts w:eastAsia="Times New Roman"/>
                <w:b/>
              </w:rPr>
            </w:pPr>
            <w:r w:rsidRPr="00B4747B">
              <w:rPr>
                <w:rFonts w:eastAsia="Times New Roman"/>
                <w:b/>
              </w:rPr>
              <w:t xml:space="preserve">Client ID: </w:t>
            </w:r>
          </w:p>
        </w:tc>
        <w:tc>
          <w:tcPr>
            <w:tcW w:w="2863" w:type="dxa"/>
            <w:gridSpan w:val="3"/>
            <w:tcBorders>
              <w:left w:val="nil"/>
              <w:bottom w:val="single" w:sz="4" w:space="0" w:color="auto"/>
              <w:right w:val="nil"/>
            </w:tcBorders>
            <w:vAlign w:val="center"/>
          </w:tcPr>
          <w:p w14:paraId="7A15204E"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4"/>
                  <w:enabled/>
                  <w:calcOnExit w:val="0"/>
                  <w:textInput/>
                </w:ffData>
              </w:fldChar>
            </w:r>
            <w:bookmarkStart w:id="0" w:name="Text4"/>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bookmarkEnd w:id="0"/>
        <w:tc>
          <w:tcPr>
            <w:tcW w:w="310" w:type="dxa"/>
            <w:tcBorders>
              <w:left w:val="nil"/>
              <w:bottom w:val="nil"/>
            </w:tcBorders>
            <w:vAlign w:val="bottom"/>
          </w:tcPr>
          <w:p w14:paraId="17853B69" w14:textId="77777777" w:rsidR="00B80D50" w:rsidRPr="00B4747B" w:rsidRDefault="00B80D50" w:rsidP="00F209EC">
            <w:pPr>
              <w:spacing w:after="0"/>
              <w:ind w:right="6"/>
              <w:rPr>
                <w:rFonts w:eastAsia="Times New Roman" w:cs="Arial"/>
                <w:color w:val="0000FF"/>
              </w:rPr>
            </w:pPr>
          </w:p>
        </w:tc>
      </w:tr>
      <w:tr w:rsidR="00B80D50" w:rsidRPr="00B4747B" w14:paraId="4DD1CF0A" w14:textId="77777777" w:rsidTr="0049744C">
        <w:trPr>
          <w:trHeight w:val="340"/>
        </w:trPr>
        <w:tc>
          <w:tcPr>
            <w:tcW w:w="419" w:type="dxa"/>
            <w:tcBorders>
              <w:top w:val="nil"/>
              <w:left w:val="single" w:sz="4" w:space="0" w:color="auto"/>
              <w:bottom w:val="nil"/>
              <w:right w:val="nil"/>
            </w:tcBorders>
            <w:vAlign w:val="bottom"/>
          </w:tcPr>
          <w:p w14:paraId="095EE5EF" w14:textId="77777777" w:rsidR="00B80D50" w:rsidRPr="00B4747B" w:rsidRDefault="00B80D50" w:rsidP="00F209EC">
            <w:pPr>
              <w:spacing w:after="0"/>
              <w:ind w:right="6"/>
              <w:rPr>
                <w:rFonts w:eastAsia="Times New Roman" w:cs="Arial"/>
                <w:color w:val="0000FF"/>
              </w:rPr>
            </w:pPr>
          </w:p>
        </w:tc>
        <w:tc>
          <w:tcPr>
            <w:tcW w:w="5218" w:type="dxa"/>
            <w:gridSpan w:val="3"/>
            <w:tcBorders>
              <w:top w:val="nil"/>
              <w:left w:val="nil"/>
              <w:bottom w:val="single" w:sz="4" w:space="0" w:color="auto"/>
              <w:right w:val="nil"/>
            </w:tcBorders>
            <w:vAlign w:val="center"/>
          </w:tcPr>
          <w:p w14:paraId="18A7AF02"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36" w:type="dxa"/>
            <w:tcBorders>
              <w:top w:val="nil"/>
              <w:left w:val="nil"/>
              <w:bottom w:val="nil"/>
              <w:right w:val="nil"/>
            </w:tcBorders>
            <w:vAlign w:val="bottom"/>
          </w:tcPr>
          <w:p w14:paraId="73F1A781" w14:textId="77777777" w:rsidR="00B80D50" w:rsidRPr="00B4747B" w:rsidRDefault="00B80D50" w:rsidP="00F209EC">
            <w:pPr>
              <w:spacing w:after="0"/>
              <w:ind w:right="6"/>
              <w:rPr>
                <w:rFonts w:eastAsia="Times New Roman" w:cs="Arial"/>
              </w:rPr>
            </w:pPr>
          </w:p>
        </w:tc>
        <w:tc>
          <w:tcPr>
            <w:tcW w:w="1875" w:type="dxa"/>
            <w:gridSpan w:val="2"/>
            <w:tcBorders>
              <w:top w:val="nil"/>
              <w:left w:val="nil"/>
              <w:bottom w:val="single" w:sz="4" w:space="0" w:color="auto"/>
              <w:right w:val="nil"/>
            </w:tcBorders>
            <w:vAlign w:val="center"/>
          </w:tcPr>
          <w:p w14:paraId="18B40085" w14:textId="77777777" w:rsidR="00B80D50" w:rsidRPr="00AE517D" w:rsidRDefault="00B80D50" w:rsidP="00F209EC">
            <w:pPr>
              <w:spacing w:after="0"/>
              <w:ind w:right="6"/>
              <w:rPr>
                <w:rFonts w:eastAsia="Times New Roman" w:cs="Arial"/>
                <w:sz w:val="20"/>
              </w:rPr>
            </w:pPr>
            <w:r w:rsidRPr="00AE517D">
              <w:rPr>
                <w:rFonts w:eastAsia="Times New Roman" w:cs="Arial"/>
                <w:color w:val="0000FF"/>
                <w:sz w:val="20"/>
              </w:rPr>
              <w:fldChar w:fldCharType="begin">
                <w:ffData>
                  <w:name w:val=""/>
                  <w:enabled/>
                  <w:calcOnExit w:val="0"/>
                  <w:textInput>
                    <w:maxLength w:val="2"/>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r w:rsidRPr="00AE517D">
              <w:rPr>
                <w:rFonts w:eastAsia="Times New Roman" w:cs="Arial"/>
                <w:sz w:val="20"/>
              </w:rPr>
              <w:t xml:space="preserve"> / </w:t>
            </w:r>
            <w:r w:rsidRPr="00AE517D">
              <w:rPr>
                <w:rFonts w:eastAsia="Times New Roman" w:cs="Arial"/>
                <w:color w:val="0000FF"/>
                <w:sz w:val="20"/>
              </w:rPr>
              <w:fldChar w:fldCharType="begin">
                <w:ffData>
                  <w:name w:val=""/>
                  <w:enabled/>
                  <w:calcOnExit w:val="0"/>
                  <w:textInput>
                    <w:maxLength w:val="2"/>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r w:rsidRPr="00AE517D">
              <w:rPr>
                <w:rFonts w:eastAsia="Times New Roman" w:cs="Arial"/>
                <w:sz w:val="20"/>
              </w:rPr>
              <w:t xml:space="preserve"> / </w:t>
            </w:r>
            <w:r w:rsidRPr="00AE517D">
              <w:rPr>
                <w:rFonts w:eastAsia="Times New Roman" w:cs="Arial"/>
                <w:color w:val="0000FF"/>
                <w:sz w:val="20"/>
              </w:rPr>
              <w:fldChar w:fldCharType="begin">
                <w:ffData>
                  <w:name w:val=""/>
                  <w:enabled/>
                  <w:calcOnExit w:val="0"/>
                  <w:textInput>
                    <w:maxLength w:val="4"/>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611" w:type="dxa"/>
            <w:tcBorders>
              <w:top w:val="nil"/>
              <w:left w:val="nil"/>
              <w:bottom w:val="nil"/>
              <w:right w:val="nil"/>
            </w:tcBorders>
            <w:vAlign w:val="bottom"/>
          </w:tcPr>
          <w:p w14:paraId="4C849D25" w14:textId="77777777" w:rsidR="00B80D50" w:rsidRPr="00B4747B" w:rsidRDefault="00B80D50" w:rsidP="00F209EC">
            <w:pPr>
              <w:spacing w:after="0"/>
              <w:ind w:right="6"/>
              <w:rPr>
                <w:rFonts w:eastAsia="Times New Roman" w:cs="Arial"/>
                <w:sz w:val="18"/>
                <w:szCs w:val="18"/>
              </w:rPr>
            </w:pPr>
          </w:p>
        </w:tc>
        <w:tc>
          <w:tcPr>
            <w:tcW w:w="2268" w:type="dxa"/>
            <w:gridSpan w:val="2"/>
            <w:tcBorders>
              <w:top w:val="nil"/>
              <w:left w:val="nil"/>
              <w:bottom w:val="nil"/>
              <w:right w:val="single" w:sz="4" w:space="0" w:color="auto"/>
            </w:tcBorders>
            <w:vAlign w:val="center"/>
          </w:tcPr>
          <w:p w14:paraId="168D8270" w14:textId="4D00F181" w:rsidR="00B80D50" w:rsidRPr="00B4747B" w:rsidRDefault="0049744C" w:rsidP="00A01A5C">
            <w:pPr>
              <w:spacing w:after="0"/>
              <w:ind w:right="6"/>
              <w:rPr>
                <w:rFonts w:eastAsia="Times New Roman" w:cs="Arial"/>
              </w:rPr>
            </w:pPr>
            <w:r>
              <w:rPr>
                <w:rFonts w:eastAsia="Times New Roman" w:cs="Arial"/>
              </w:rPr>
              <w:t xml:space="preserve">   </w:t>
            </w:r>
            <w:sdt>
              <w:sdtPr>
                <w:rPr>
                  <w:rFonts w:eastAsia="Times New Roman" w:cs="Arial"/>
                </w:rPr>
                <w:id w:val="5396377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B80D50" w:rsidRPr="00B4747B">
              <w:rPr>
                <w:rFonts w:eastAsia="Times New Roman" w:cs="Arial"/>
              </w:rPr>
              <w:t xml:space="preserve"> </w:t>
            </w:r>
            <w:r w:rsidR="00B80D50">
              <w:rPr>
                <w:rFonts w:eastAsia="Times New Roman" w:cs="Arial"/>
                <w:smallCaps/>
              </w:rPr>
              <w:t>m</w:t>
            </w:r>
            <w:r>
              <w:rPr>
                <w:rFonts w:eastAsia="Times New Roman" w:cs="Arial"/>
                <w:smallCaps/>
              </w:rPr>
              <w:t xml:space="preserve">        </w:t>
            </w:r>
            <w:r w:rsidR="00B80D50">
              <w:rPr>
                <w:rFonts w:eastAsia="Times New Roman" w:cs="Arial"/>
              </w:rPr>
              <w:tab/>
            </w:r>
            <w:sdt>
              <w:sdtPr>
                <w:rPr>
                  <w:rFonts w:eastAsia="Times New Roman" w:cs="Arial"/>
                </w:rPr>
                <w:id w:val="-649676790"/>
                <w14:checkbox>
                  <w14:checked w14:val="0"/>
                  <w14:checkedState w14:val="2612" w14:font="MS Gothic"/>
                  <w14:uncheckedState w14:val="2610" w14:font="MS Gothic"/>
                </w14:checkbox>
              </w:sdtPr>
              <w:sdtEndPr/>
              <w:sdtContent>
                <w:r w:rsidR="00B80D50">
                  <w:rPr>
                    <w:rFonts w:ascii="MS Gothic" w:eastAsia="MS Gothic" w:hAnsi="MS Gothic" w:cs="Arial" w:hint="eastAsia"/>
                  </w:rPr>
                  <w:t>☐</w:t>
                </w:r>
              </w:sdtContent>
            </w:sdt>
            <w:r w:rsidR="00B80D50" w:rsidRPr="00B4747B">
              <w:rPr>
                <w:rFonts w:eastAsia="Times New Roman" w:cs="Arial"/>
                <w:color w:val="0000FF"/>
              </w:rPr>
              <w:t xml:space="preserve"> </w:t>
            </w:r>
            <w:r w:rsidR="00B80D50">
              <w:rPr>
                <w:rFonts w:eastAsia="Times New Roman" w:cs="Arial"/>
                <w:smallCaps/>
              </w:rPr>
              <w:t>f</w:t>
            </w:r>
          </w:p>
        </w:tc>
      </w:tr>
      <w:tr w:rsidR="00B80D50" w:rsidRPr="00B4747B" w14:paraId="65C461D0" w14:textId="77777777" w:rsidTr="0049744C">
        <w:tc>
          <w:tcPr>
            <w:tcW w:w="5637" w:type="dxa"/>
            <w:gridSpan w:val="4"/>
            <w:tcBorders>
              <w:top w:val="nil"/>
              <w:left w:val="single" w:sz="4" w:space="0" w:color="auto"/>
              <w:bottom w:val="nil"/>
              <w:right w:val="nil"/>
            </w:tcBorders>
          </w:tcPr>
          <w:p w14:paraId="05008FFF"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Given Names</w:t>
            </w:r>
          </w:p>
        </w:tc>
        <w:tc>
          <w:tcPr>
            <w:tcW w:w="236" w:type="dxa"/>
            <w:tcBorders>
              <w:top w:val="nil"/>
              <w:left w:val="nil"/>
              <w:bottom w:val="nil"/>
              <w:right w:val="nil"/>
            </w:tcBorders>
          </w:tcPr>
          <w:p w14:paraId="01A0E98E" w14:textId="77777777" w:rsidR="00B80D50" w:rsidRPr="00B4747B" w:rsidRDefault="00B80D50" w:rsidP="00F209EC">
            <w:pPr>
              <w:spacing w:after="0"/>
              <w:ind w:right="6"/>
              <w:rPr>
                <w:rFonts w:eastAsia="Times New Roman" w:cs="Arial"/>
                <w:smallCaps/>
                <w:sz w:val="18"/>
                <w:szCs w:val="18"/>
              </w:rPr>
            </w:pPr>
          </w:p>
        </w:tc>
        <w:tc>
          <w:tcPr>
            <w:tcW w:w="1875" w:type="dxa"/>
            <w:gridSpan w:val="2"/>
            <w:tcBorders>
              <w:top w:val="single" w:sz="4" w:space="0" w:color="auto"/>
              <w:left w:val="nil"/>
              <w:bottom w:val="nil"/>
              <w:right w:val="nil"/>
            </w:tcBorders>
          </w:tcPr>
          <w:p w14:paraId="152C9DBE"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Date of Birth</w:t>
            </w:r>
          </w:p>
        </w:tc>
        <w:tc>
          <w:tcPr>
            <w:tcW w:w="611" w:type="dxa"/>
            <w:tcBorders>
              <w:top w:val="nil"/>
              <w:left w:val="nil"/>
              <w:bottom w:val="nil"/>
              <w:right w:val="nil"/>
            </w:tcBorders>
          </w:tcPr>
          <w:p w14:paraId="6BAC3B7E" w14:textId="77777777" w:rsidR="00B80D50" w:rsidRPr="00B4747B" w:rsidRDefault="00B80D50" w:rsidP="00F209EC">
            <w:pPr>
              <w:spacing w:after="0"/>
              <w:ind w:right="6"/>
              <w:rPr>
                <w:rFonts w:eastAsia="Times New Roman" w:cs="Arial"/>
                <w:smallCaps/>
                <w:sz w:val="18"/>
                <w:szCs w:val="18"/>
              </w:rPr>
            </w:pPr>
          </w:p>
        </w:tc>
        <w:tc>
          <w:tcPr>
            <w:tcW w:w="2268" w:type="dxa"/>
            <w:gridSpan w:val="2"/>
            <w:tcBorders>
              <w:top w:val="nil"/>
              <w:left w:val="nil"/>
              <w:bottom w:val="nil"/>
              <w:right w:val="single" w:sz="4" w:space="0" w:color="auto"/>
            </w:tcBorders>
            <w:vAlign w:val="center"/>
          </w:tcPr>
          <w:p w14:paraId="49734254" w14:textId="704EED6C" w:rsidR="00B80D50" w:rsidRPr="00B4747B" w:rsidRDefault="0049744C" w:rsidP="00A01A5C">
            <w:pPr>
              <w:spacing w:after="0"/>
              <w:ind w:right="6"/>
              <w:rPr>
                <w:rFonts w:eastAsia="Times New Roman" w:cs="Arial"/>
                <w:smallCaps/>
                <w:sz w:val="18"/>
                <w:szCs w:val="18"/>
              </w:rPr>
            </w:pPr>
            <w:r>
              <w:rPr>
                <w:rFonts w:eastAsia="Times New Roman" w:cs="Arial"/>
                <w:smallCaps/>
                <w:sz w:val="18"/>
                <w:szCs w:val="18"/>
              </w:rPr>
              <w:t xml:space="preserve">     </w:t>
            </w:r>
            <w:r w:rsidR="00B80D50" w:rsidRPr="00B4747B">
              <w:rPr>
                <w:rFonts w:eastAsia="Times New Roman" w:cs="Arial"/>
                <w:smallCaps/>
                <w:sz w:val="18"/>
                <w:szCs w:val="18"/>
              </w:rPr>
              <w:t>Sex</w:t>
            </w:r>
          </w:p>
        </w:tc>
      </w:tr>
      <w:tr w:rsidR="00B80D50" w:rsidRPr="00B4747B" w14:paraId="2874C987" w14:textId="77777777" w:rsidTr="00BE3ABE">
        <w:trPr>
          <w:trHeight w:val="340"/>
        </w:trPr>
        <w:tc>
          <w:tcPr>
            <w:tcW w:w="419" w:type="dxa"/>
            <w:tcBorders>
              <w:top w:val="nil"/>
              <w:left w:val="single" w:sz="4" w:space="0" w:color="auto"/>
              <w:bottom w:val="nil"/>
              <w:right w:val="nil"/>
            </w:tcBorders>
          </w:tcPr>
          <w:p w14:paraId="39E94579" w14:textId="77777777" w:rsidR="00B80D50" w:rsidRPr="00B4747B" w:rsidRDefault="00B80D50" w:rsidP="00F209EC">
            <w:pPr>
              <w:spacing w:after="0"/>
              <w:ind w:right="6"/>
              <w:rPr>
                <w:rFonts w:eastAsia="Times New Roman" w:cs="Arial"/>
                <w:color w:val="0000FF"/>
              </w:rPr>
            </w:pPr>
          </w:p>
        </w:tc>
        <w:tc>
          <w:tcPr>
            <w:tcW w:w="5218" w:type="dxa"/>
            <w:gridSpan w:val="3"/>
            <w:tcBorders>
              <w:top w:val="nil"/>
              <w:left w:val="nil"/>
              <w:bottom w:val="single" w:sz="4" w:space="0" w:color="auto"/>
              <w:right w:val="nil"/>
            </w:tcBorders>
            <w:vAlign w:val="center"/>
          </w:tcPr>
          <w:p w14:paraId="451B15CA"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36" w:type="dxa"/>
            <w:tcBorders>
              <w:top w:val="nil"/>
              <w:left w:val="nil"/>
              <w:bottom w:val="nil"/>
              <w:right w:val="nil"/>
            </w:tcBorders>
          </w:tcPr>
          <w:p w14:paraId="3B1FB043" w14:textId="77777777" w:rsidR="00B80D50" w:rsidRPr="00B4747B" w:rsidRDefault="00B80D50" w:rsidP="00F209EC">
            <w:pPr>
              <w:spacing w:after="0"/>
              <w:ind w:right="6"/>
              <w:rPr>
                <w:rFonts w:eastAsia="Times New Roman" w:cs="Arial"/>
              </w:rPr>
            </w:pPr>
          </w:p>
        </w:tc>
        <w:tc>
          <w:tcPr>
            <w:tcW w:w="4444" w:type="dxa"/>
            <w:gridSpan w:val="4"/>
            <w:tcBorders>
              <w:top w:val="nil"/>
              <w:left w:val="nil"/>
              <w:bottom w:val="single" w:sz="4" w:space="0" w:color="auto"/>
              <w:right w:val="nil"/>
            </w:tcBorders>
            <w:vAlign w:val="center"/>
          </w:tcPr>
          <w:p w14:paraId="49B9D7ED"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310" w:type="dxa"/>
            <w:tcBorders>
              <w:top w:val="nil"/>
              <w:left w:val="nil"/>
              <w:bottom w:val="nil"/>
              <w:right w:val="single" w:sz="4" w:space="0" w:color="auto"/>
            </w:tcBorders>
          </w:tcPr>
          <w:p w14:paraId="799D73EA" w14:textId="77777777" w:rsidR="00B80D50" w:rsidRPr="00B4747B" w:rsidRDefault="00B80D50" w:rsidP="00F209EC">
            <w:pPr>
              <w:spacing w:after="0"/>
              <w:ind w:right="6"/>
              <w:rPr>
                <w:rFonts w:eastAsia="Times New Roman" w:cs="Arial"/>
                <w:color w:val="0000FF"/>
              </w:rPr>
            </w:pPr>
          </w:p>
        </w:tc>
      </w:tr>
      <w:tr w:rsidR="00B80D50" w:rsidRPr="00B4747B" w14:paraId="4C9DF8AA" w14:textId="77777777" w:rsidTr="00BE3ABE">
        <w:tc>
          <w:tcPr>
            <w:tcW w:w="5637" w:type="dxa"/>
            <w:gridSpan w:val="4"/>
            <w:tcBorders>
              <w:top w:val="nil"/>
              <w:left w:val="single" w:sz="4" w:space="0" w:color="auto"/>
              <w:bottom w:val="nil"/>
              <w:right w:val="nil"/>
            </w:tcBorders>
          </w:tcPr>
          <w:p w14:paraId="2363FAB7"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Surname</w:t>
            </w:r>
          </w:p>
        </w:tc>
        <w:tc>
          <w:tcPr>
            <w:tcW w:w="236" w:type="dxa"/>
            <w:tcBorders>
              <w:top w:val="nil"/>
              <w:left w:val="nil"/>
              <w:bottom w:val="nil"/>
              <w:right w:val="nil"/>
            </w:tcBorders>
          </w:tcPr>
          <w:p w14:paraId="4D95FA93" w14:textId="77777777" w:rsidR="00B80D50" w:rsidRPr="00B4747B" w:rsidRDefault="00B80D50" w:rsidP="00F209EC">
            <w:pPr>
              <w:spacing w:after="0"/>
              <w:ind w:right="6"/>
              <w:rPr>
                <w:rFonts w:eastAsia="Times New Roman" w:cs="Arial"/>
                <w:smallCaps/>
                <w:sz w:val="18"/>
                <w:szCs w:val="18"/>
              </w:rPr>
            </w:pPr>
          </w:p>
        </w:tc>
        <w:tc>
          <w:tcPr>
            <w:tcW w:w="4754" w:type="dxa"/>
            <w:gridSpan w:val="5"/>
            <w:tcBorders>
              <w:top w:val="nil"/>
              <w:left w:val="nil"/>
              <w:bottom w:val="nil"/>
              <w:right w:val="single" w:sz="4" w:space="0" w:color="auto"/>
            </w:tcBorders>
          </w:tcPr>
          <w:p w14:paraId="0DBAA6CF"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Phone</w:t>
            </w:r>
          </w:p>
        </w:tc>
      </w:tr>
      <w:tr w:rsidR="00B80D50" w:rsidRPr="00B4747B" w14:paraId="66B02C04" w14:textId="77777777" w:rsidTr="0049744C">
        <w:trPr>
          <w:trHeight w:val="340"/>
        </w:trPr>
        <w:tc>
          <w:tcPr>
            <w:tcW w:w="419" w:type="dxa"/>
            <w:tcBorders>
              <w:top w:val="nil"/>
              <w:left w:val="single" w:sz="4" w:space="0" w:color="auto"/>
              <w:bottom w:val="nil"/>
              <w:right w:val="nil"/>
            </w:tcBorders>
          </w:tcPr>
          <w:p w14:paraId="635964B4" w14:textId="77777777" w:rsidR="00B80D50" w:rsidRPr="00B4747B" w:rsidRDefault="00B80D50" w:rsidP="00F209EC">
            <w:pPr>
              <w:spacing w:after="0"/>
              <w:ind w:right="6"/>
              <w:rPr>
                <w:rFonts w:eastAsia="Times New Roman" w:cs="Arial"/>
                <w:color w:val="0000FF"/>
              </w:rPr>
            </w:pPr>
          </w:p>
        </w:tc>
        <w:tc>
          <w:tcPr>
            <w:tcW w:w="4226" w:type="dxa"/>
            <w:tcBorders>
              <w:top w:val="nil"/>
              <w:left w:val="nil"/>
              <w:bottom w:val="single" w:sz="4" w:space="0" w:color="auto"/>
              <w:right w:val="nil"/>
            </w:tcBorders>
            <w:vAlign w:val="center"/>
          </w:tcPr>
          <w:p w14:paraId="77792A26" w14:textId="77777777" w:rsidR="00B80D50" w:rsidRPr="00B4747B" w:rsidRDefault="00B80D50" w:rsidP="00F209EC">
            <w:pPr>
              <w:spacing w:after="0"/>
              <w:ind w:right="6"/>
              <w:rPr>
                <w:rFonts w:eastAsia="Times New Roman" w:cs="Arial"/>
                <w:color w:val="0000FF"/>
              </w:rPr>
            </w:pPr>
            <w:r w:rsidRPr="00AE517D">
              <w:rPr>
                <w:rFonts w:eastAsia="Times New Roman" w:cs="Arial"/>
                <w:color w:val="0000FF"/>
                <w:sz w:val="20"/>
              </w:rPr>
              <w:fldChar w:fldCharType="begin">
                <w:ffData>
                  <w:name w:val=""/>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41" w:type="dxa"/>
            <w:tcBorders>
              <w:top w:val="nil"/>
              <w:left w:val="nil"/>
              <w:bottom w:val="nil"/>
              <w:right w:val="nil"/>
            </w:tcBorders>
          </w:tcPr>
          <w:p w14:paraId="7E52EF0F" w14:textId="77777777" w:rsidR="00B80D50" w:rsidRPr="00B4747B" w:rsidRDefault="00B80D50" w:rsidP="00F209EC">
            <w:pPr>
              <w:spacing w:after="0"/>
              <w:ind w:right="6"/>
              <w:rPr>
                <w:rFonts w:eastAsia="Times New Roman" w:cs="Arial"/>
              </w:rPr>
            </w:pPr>
          </w:p>
        </w:tc>
        <w:tc>
          <w:tcPr>
            <w:tcW w:w="3473" w:type="dxa"/>
            <w:gridSpan w:val="5"/>
            <w:tcBorders>
              <w:top w:val="nil"/>
              <w:left w:val="nil"/>
              <w:bottom w:val="single" w:sz="4" w:space="0" w:color="auto"/>
              <w:right w:val="nil"/>
            </w:tcBorders>
            <w:vAlign w:val="center"/>
          </w:tcPr>
          <w:p w14:paraId="4EAA0B02" w14:textId="77777777" w:rsidR="00B80D50" w:rsidRPr="00AE517D" w:rsidRDefault="00B80D50" w:rsidP="00F209EC">
            <w:pPr>
              <w:spacing w:after="0"/>
              <w:ind w:right="6"/>
              <w:rPr>
                <w:rFonts w:eastAsia="Times New Roman" w:cs="Arial"/>
                <w:sz w:val="20"/>
              </w:rPr>
            </w:pPr>
            <w:r w:rsidRPr="00AE517D">
              <w:rPr>
                <w:rFonts w:eastAsia="Times New Roman" w:cs="Arial"/>
                <w:color w:val="0000FF"/>
                <w:sz w:val="20"/>
              </w:rPr>
              <w:fldChar w:fldCharType="begin">
                <w:ffData>
                  <w:name w:val=""/>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268" w:type="dxa"/>
            <w:gridSpan w:val="2"/>
            <w:tcBorders>
              <w:top w:val="nil"/>
              <w:left w:val="nil"/>
              <w:bottom w:val="nil"/>
              <w:right w:val="single" w:sz="4" w:space="0" w:color="auto"/>
            </w:tcBorders>
            <w:vAlign w:val="center"/>
          </w:tcPr>
          <w:p w14:paraId="6C752F9B" w14:textId="14666A50" w:rsidR="00B80D50" w:rsidRPr="00B4747B" w:rsidRDefault="0049744C" w:rsidP="00F209EC">
            <w:pPr>
              <w:spacing w:after="0"/>
              <w:ind w:right="6"/>
              <w:rPr>
                <w:rFonts w:eastAsia="Times New Roman" w:cs="Arial"/>
              </w:rPr>
            </w:pPr>
            <w:r>
              <w:rPr>
                <w:rFonts w:eastAsia="Times New Roman" w:cs="Arial"/>
              </w:rPr>
              <w:t xml:space="preserve">  </w:t>
            </w:r>
            <w:sdt>
              <w:sdtPr>
                <w:rPr>
                  <w:rFonts w:eastAsia="Times New Roman" w:cs="Arial"/>
                </w:rPr>
                <w:id w:val="-45748746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B80D50" w:rsidRPr="00B4747B">
              <w:rPr>
                <w:rFonts w:eastAsia="Times New Roman" w:cs="Arial"/>
              </w:rPr>
              <w:t xml:space="preserve"> </w:t>
            </w:r>
            <w:r w:rsidR="00B80D50" w:rsidRPr="00AE517D">
              <w:rPr>
                <w:rFonts w:eastAsia="Times New Roman" w:cs="Arial"/>
                <w:smallCaps/>
                <w:sz w:val="18"/>
              </w:rPr>
              <w:t>Yes</w:t>
            </w:r>
            <w:r>
              <w:rPr>
                <w:rFonts w:eastAsia="Times New Roman" w:cs="Arial"/>
                <w:smallCaps/>
                <w:sz w:val="18"/>
              </w:rPr>
              <w:t xml:space="preserve"> </w:t>
            </w:r>
            <w:r w:rsidR="00B80D50">
              <w:rPr>
                <w:rFonts w:eastAsia="Times New Roman" w:cs="Arial"/>
                <w:smallCaps/>
                <w:sz w:val="18"/>
              </w:rPr>
              <w:tab/>
            </w:r>
            <w:r>
              <w:rPr>
                <w:rFonts w:eastAsia="Times New Roman" w:cs="Arial"/>
                <w:smallCaps/>
                <w:sz w:val="18"/>
              </w:rPr>
              <w:t xml:space="preserve">     </w:t>
            </w:r>
            <w:r w:rsidR="00B80D50" w:rsidRPr="00B4747B">
              <w:rPr>
                <w:rFonts w:eastAsia="Times New Roman" w:cs="Arial"/>
              </w:rPr>
              <w:t xml:space="preserve"> </w:t>
            </w:r>
            <w:sdt>
              <w:sdtPr>
                <w:rPr>
                  <w:rFonts w:eastAsia="Times New Roman" w:cs="Arial"/>
                </w:rPr>
                <w:id w:val="1654322550"/>
                <w14:checkbox>
                  <w14:checked w14:val="0"/>
                  <w14:checkedState w14:val="2612" w14:font="MS Gothic"/>
                  <w14:uncheckedState w14:val="2610" w14:font="MS Gothic"/>
                </w14:checkbox>
              </w:sdtPr>
              <w:sdtEndPr/>
              <w:sdtContent>
                <w:r w:rsidR="00B80D50" w:rsidRPr="00B4747B">
                  <w:rPr>
                    <w:rFonts w:ascii="MS Gothic" w:eastAsia="MS Gothic" w:hAnsi="MS Gothic" w:cs="Arial" w:hint="eastAsia"/>
                  </w:rPr>
                  <w:t>☐</w:t>
                </w:r>
              </w:sdtContent>
            </w:sdt>
            <w:r w:rsidR="00B80D50" w:rsidRPr="00B4747B">
              <w:rPr>
                <w:rFonts w:eastAsia="Times New Roman" w:cs="Arial"/>
                <w:color w:val="0000FF"/>
              </w:rPr>
              <w:t xml:space="preserve"> </w:t>
            </w:r>
            <w:r w:rsidR="00B80D50" w:rsidRPr="00AE517D">
              <w:rPr>
                <w:rFonts w:eastAsia="Times New Roman" w:cs="Arial"/>
                <w:smallCaps/>
                <w:sz w:val="18"/>
              </w:rPr>
              <w:t>No</w:t>
            </w:r>
          </w:p>
        </w:tc>
      </w:tr>
      <w:tr w:rsidR="00B80D50" w:rsidRPr="00B4747B" w14:paraId="0C7B3DC9" w14:textId="77777777" w:rsidTr="0049744C">
        <w:tc>
          <w:tcPr>
            <w:tcW w:w="4645" w:type="dxa"/>
            <w:gridSpan w:val="2"/>
            <w:tcBorders>
              <w:top w:val="nil"/>
              <w:left w:val="single" w:sz="4" w:space="0" w:color="auto"/>
              <w:bottom w:val="nil"/>
              <w:right w:val="nil"/>
            </w:tcBorders>
          </w:tcPr>
          <w:p w14:paraId="0F958613"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Indigenous Status</w:t>
            </w:r>
          </w:p>
        </w:tc>
        <w:tc>
          <w:tcPr>
            <w:tcW w:w="3714" w:type="dxa"/>
            <w:gridSpan w:val="6"/>
            <w:tcBorders>
              <w:top w:val="nil"/>
              <w:left w:val="nil"/>
              <w:bottom w:val="nil"/>
              <w:right w:val="nil"/>
            </w:tcBorders>
            <w:vAlign w:val="center"/>
          </w:tcPr>
          <w:p w14:paraId="76453A9A" w14:textId="77777777" w:rsidR="00B80D50" w:rsidRPr="00B4747B" w:rsidRDefault="00B80D50" w:rsidP="00F209EC">
            <w:pPr>
              <w:spacing w:after="0"/>
              <w:ind w:right="6"/>
              <w:jc w:val="center"/>
              <w:rPr>
                <w:rFonts w:eastAsia="Times New Roman" w:cs="Arial"/>
                <w:smallCaps/>
                <w:sz w:val="18"/>
                <w:szCs w:val="18"/>
              </w:rPr>
            </w:pPr>
            <w:r w:rsidRPr="00B4747B">
              <w:rPr>
                <w:rFonts w:eastAsia="Times New Roman" w:cs="Arial"/>
                <w:smallCaps/>
                <w:sz w:val="18"/>
                <w:szCs w:val="18"/>
              </w:rPr>
              <w:t>Country of Birth</w:t>
            </w:r>
          </w:p>
        </w:tc>
        <w:tc>
          <w:tcPr>
            <w:tcW w:w="2268" w:type="dxa"/>
            <w:gridSpan w:val="2"/>
            <w:tcBorders>
              <w:top w:val="nil"/>
              <w:left w:val="nil"/>
              <w:bottom w:val="nil"/>
              <w:right w:val="single" w:sz="4" w:space="0" w:color="auto"/>
            </w:tcBorders>
            <w:vAlign w:val="center"/>
          </w:tcPr>
          <w:p w14:paraId="58E60C85" w14:textId="77777777" w:rsidR="00B80D50" w:rsidRPr="00B4747B" w:rsidRDefault="00B80D50" w:rsidP="00F209EC">
            <w:pPr>
              <w:spacing w:after="0"/>
              <w:ind w:right="6"/>
              <w:jc w:val="center"/>
              <w:rPr>
                <w:rFonts w:eastAsia="Times New Roman" w:cs="Arial"/>
                <w:smallCaps/>
                <w:sz w:val="18"/>
                <w:szCs w:val="18"/>
              </w:rPr>
            </w:pPr>
            <w:r w:rsidRPr="00B4747B">
              <w:rPr>
                <w:rFonts w:eastAsia="Times New Roman" w:cs="Arial"/>
                <w:smallCaps/>
                <w:sz w:val="18"/>
                <w:szCs w:val="18"/>
              </w:rPr>
              <w:t>Interpreter Required?</w:t>
            </w:r>
          </w:p>
        </w:tc>
      </w:tr>
      <w:tr w:rsidR="00B80D50" w:rsidRPr="00B4747B" w14:paraId="104B836D" w14:textId="77777777" w:rsidTr="00BE3ABE">
        <w:trPr>
          <w:trHeight w:val="340"/>
        </w:trPr>
        <w:tc>
          <w:tcPr>
            <w:tcW w:w="419" w:type="dxa"/>
            <w:tcBorders>
              <w:top w:val="nil"/>
              <w:left w:val="single" w:sz="4" w:space="0" w:color="auto"/>
              <w:bottom w:val="nil"/>
              <w:right w:val="nil"/>
            </w:tcBorders>
          </w:tcPr>
          <w:p w14:paraId="6EFDF7F9" w14:textId="77777777" w:rsidR="00B80D50" w:rsidRPr="00B4747B" w:rsidRDefault="00B80D50" w:rsidP="00F209EC">
            <w:pPr>
              <w:spacing w:after="0"/>
              <w:ind w:right="6"/>
              <w:rPr>
                <w:rFonts w:eastAsia="Times New Roman" w:cs="Arial"/>
                <w:color w:val="0000FF"/>
              </w:rPr>
            </w:pPr>
          </w:p>
        </w:tc>
        <w:tc>
          <w:tcPr>
            <w:tcW w:w="9898" w:type="dxa"/>
            <w:gridSpan w:val="8"/>
            <w:tcBorders>
              <w:top w:val="nil"/>
              <w:left w:val="nil"/>
              <w:bottom w:val="single" w:sz="4" w:space="0" w:color="auto"/>
              <w:right w:val="nil"/>
            </w:tcBorders>
            <w:vAlign w:val="center"/>
          </w:tcPr>
          <w:p w14:paraId="201EEEE4"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310" w:type="dxa"/>
            <w:tcBorders>
              <w:top w:val="nil"/>
              <w:left w:val="nil"/>
              <w:bottom w:val="nil"/>
              <w:right w:val="single" w:sz="4" w:space="0" w:color="auto"/>
            </w:tcBorders>
          </w:tcPr>
          <w:p w14:paraId="5DBF55CD" w14:textId="77777777" w:rsidR="00B80D50" w:rsidRPr="00B4747B" w:rsidRDefault="00B80D50" w:rsidP="00F209EC">
            <w:pPr>
              <w:spacing w:after="0"/>
              <w:ind w:right="6"/>
              <w:rPr>
                <w:rFonts w:eastAsia="Times New Roman" w:cs="Arial"/>
                <w:color w:val="0000FF"/>
              </w:rPr>
            </w:pPr>
          </w:p>
        </w:tc>
      </w:tr>
      <w:tr w:rsidR="00B80D50" w:rsidRPr="00B4747B" w14:paraId="0B07152F" w14:textId="77777777" w:rsidTr="00BE3ABE">
        <w:tc>
          <w:tcPr>
            <w:tcW w:w="10627" w:type="dxa"/>
            <w:gridSpan w:val="10"/>
            <w:tcBorders>
              <w:top w:val="nil"/>
              <w:left w:val="single" w:sz="4" w:space="0" w:color="auto"/>
              <w:bottom w:val="single" w:sz="4" w:space="0" w:color="auto"/>
              <w:right w:val="single" w:sz="4" w:space="0" w:color="auto"/>
            </w:tcBorders>
          </w:tcPr>
          <w:p w14:paraId="3BFD99EE"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Address</w:t>
            </w:r>
          </w:p>
        </w:tc>
      </w:tr>
      <w:tr w:rsidR="00B80D50" w:rsidRPr="00B4747B" w14:paraId="17DFAC58" w14:textId="77777777" w:rsidTr="00BE3ABE">
        <w:trPr>
          <w:trHeight w:val="442"/>
        </w:trPr>
        <w:tc>
          <w:tcPr>
            <w:tcW w:w="10627" w:type="dxa"/>
            <w:gridSpan w:val="10"/>
            <w:tcBorders>
              <w:top w:val="nil"/>
              <w:left w:val="single" w:sz="4" w:space="0" w:color="auto"/>
              <w:bottom w:val="single" w:sz="4" w:space="0" w:color="auto"/>
              <w:right w:val="single" w:sz="4" w:space="0" w:color="auto"/>
            </w:tcBorders>
            <w:shd w:val="clear" w:color="auto" w:fill="002060"/>
            <w:vAlign w:val="center"/>
          </w:tcPr>
          <w:p w14:paraId="5A26A6F3" w14:textId="11567CA9" w:rsidR="00B80D50" w:rsidRPr="00FA3281" w:rsidRDefault="00B80D50" w:rsidP="00BE3ABE">
            <w:pPr>
              <w:spacing w:before="120" w:after="120"/>
              <w:ind w:right="6"/>
              <w:rPr>
                <w:rFonts w:eastAsia="Times New Roman" w:cs="Arial"/>
                <w:b/>
                <w:smallCaps/>
              </w:rPr>
            </w:pPr>
            <w:r>
              <w:rPr>
                <w:rFonts w:eastAsia="Times New Roman" w:cs="Arial"/>
                <w:b/>
                <w:smallCaps/>
              </w:rPr>
              <w:t xml:space="preserve"> </w:t>
            </w:r>
            <w:r>
              <w:rPr>
                <w:rFonts w:eastAsia="Times New Roman" w:cs="Arial"/>
                <w:b/>
                <w:szCs w:val="28"/>
              </w:rPr>
              <w:t>Living arrangement (tick one)</w:t>
            </w:r>
          </w:p>
        </w:tc>
      </w:tr>
    </w:tbl>
    <w:tbl>
      <w:tblPr>
        <w:tblW w:w="5155" w:type="pct"/>
        <w:tblBorders>
          <w:left w:val="single" w:sz="4" w:space="0" w:color="auto"/>
          <w:bottom w:val="single" w:sz="4" w:space="0" w:color="auto"/>
          <w:right w:val="single" w:sz="4" w:space="0" w:color="auto"/>
        </w:tblBorders>
        <w:tblLook w:val="01E0" w:firstRow="1" w:lastRow="1" w:firstColumn="1" w:lastColumn="1" w:noHBand="0" w:noVBand="0"/>
      </w:tblPr>
      <w:tblGrid>
        <w:gridCol w:w="5155"/>
        <w:gridCol w:w="5473"/>
      </w:tblGrid>
      <w:tr w:rsidR="00BE3ABE" w:rsidRPr="00B4747B" w14:paraId="4C0A9CB2" w14:textId="1988A4D3" w:rsidTr="007171F9">
        <w:tc>
          <w:tcPr>
            <w:tcW w:w="2425" w:type="pct"/>
          </w:tcPr>
          <w:p w14:paraId="03937C0C" w14:textId="27F96837" w:rsidR="00BE3ABE" w:rsidRPr="00B4747B" w:rsidRDefault="00BE3ABE" w:rsidP="0049744C">
            <w:pPr>
              <w:spacing w:before="240" w:after="80"/>
              <w:ind w:right="6"/>
              <w:rPr>
                <w:rFonts w:eastAsia="Times New Roman" w:cs="Arial"/>
                <w:smallCaps/>
                <w:sz w:val="18"/>
                <w:szCs w:val="18"/>
              </w:rPr>
            </w:pPr>
            <w:r>
              <w:rPr>
                <w:rFonts w:eastAsia="Times New Roman" w:cs="Arial"/>
                <w:smallCaps/>
                <w:sz w:val="18"/>
                <w:szCs w:val="18"/>
              </w:rPr>
              <w:t xml:space="preserve"> </w:t>
            </w:r>
            <w:sdt>
              <w:sdtPr>
                <w:rPr>
                  <w:rFonts w:eastAsia="Times New Roman" w:cs="Arial"/>
                </w:rPr>
                <w:id w:val="-19436098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eastAsia="Times New Roman" w:cs="Arial"/>
              </w:rPr>
              <w:t xml:space="preserve"> </w:t>
            </w:r>
            <w:r>
              <w:rPr>
                <w:rFonts w:eastAsia="Times New Roman" w:cs="Arial"/>
                <w:sz w:val="20"/>
              </w:rPr>
              <w:t xml:space="preserve">Single (person living alone)                   </w:t>
            </w:r>
          </w:p>
        </w:tc>
        <w:tc>
          <w:tcPr>
            <w:tcW w:w="2575" w:type="pct"/>
          </w:tcPr>
          <w:p w14:paraId="2A27EBD3" w14:textId="475142F6" w:rsidR="00BE3ABE" w:rsidRDefault="00F158F4" w:rsidP="0049744C">
            <w:pPr>
              <w:spacing w:before="240" w:after="80"/>
              <w:ind w:right="6"/>
              <w:rPr>
                <w:rFonts w:eastAsia="Times New Roman" w:cs="Arial"/>
                <w:smallCaps/>
                <w:sz w:val="18"/>
                <w:szCs w:val="18"/>
              </w:rPr>
            </w:pPr>
            <w:sdt>
              <w:sdtPr>
                <w:rPr>
                  <w:rFonts w:eastAsia="Times New Roman" w:cs="Arial"/>
                </w:rPr>
                <w:id w:val="-1248112701"/>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Group (related adults)</w:t>
            </w:r>
          </w:p>
        </w:tc>
      </w:tr>
      <w:tr w:rsidR="00BE3ABE" w:rsidRPr="00B4747B" w14:paraId="7B161A71" w14:textId="77777777" w:rsidTr="007171F9">
        <w:tc>
          <w:tcPr>
            <w:tcW w:w="2425" w:type="pct"/>
          </w:tcPr>
          <w:p w14:paraId="089951A9" w14:textId="009C20B1" w:rsidR="00BE3ABE" w:rsidRDefault="00F158F4" w:rsidP="007171F9">
            <w:pPr>
              <w:spacing w:before="80" w:after="80"/>
              <w:ind w:right="6"/>
              <w:rPr>
                <w:rFonts w:eastAsia="Times New Roman" w:cs="Arial"/>
                <w:smallCaps/>
                <w:sz w:val="18"/>
                <w:szCs w:val="18"/>
              </w:rPr>
            </w:pPr>
            <w:sdt>
              <w:sdtPr>
                <w:rPr>
                  <w:rFonts w:eastAsia="Times New Roman" w:cs="Arial"/>
                </w:rPr>
                <w:id w:val="1191188262"/>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 xml:space="preserve">Sole parent with dependents                </w:t>
            </w:r>
          </w:p>
        </w:tc>
        <w:tc>
          <w:tcPr>
            <w:tcW w:w="2575" w:type="pct"/>
          </w:tcPr>
          <w:p w14:paraId="7CDE66AE" w14:textId="2F01657B" w:rsidR="00BE3ABE" w:rsidRDefault="00F158F4" w:rsidP="007171F9">
            <w:pPr>
              <w:spacing w:before="80" w:after="80"/>
              <w:ind w:right="6"/>
              <w:rPr>
                <w:rFonts w:eastAsia="Times New Roman" w:cs="Arial"/>
                <w:smallCaps/>
                <w:sz w:val="18"/>
                <w:szCs w:val="18"/>
              </w:rPr>
            </w:pPr>
            <w:sdt>
              <w:sdtPr>
                <w:rPr>
                  <w:rFonts w:eastAsia="Times New Roman" w:cs="Arial"/>
                </w:rPr>
                <w:id w:val="1744363502"/>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Group (unrelated adults)</w:t>
            </w:r>
          </w:p>
        </w:tc>
      </w:tr>
      <w:tr w:rsidR="00BE3ABE" w:rsidRPr="00B4747B" w14:paraId="74D66CC7" w14:textId="77777777" w:rsidTr="007171F9">
        <w:tc>
          <w:tcPr>
            <w:tcW w:w="2425" w:type="pct"/>
          </w:tcPr>
          <w:p w14:paraId="33EB4377" w14:textId="00B1D3F0" w:rsidR="00BE3ABE" w:rsidRDefault="00F158F4" w:rsidP="007171F9">
            <w:pPr>
              <w:spacing w:before="80" w:after="80"/>
              <w:ind w:right="6"/>
              <w:rPr>
                <w:rFonts w:eastAsia="Times New Roman" w:cs="Arial"/>
                <w:smallCaps/>
                <w:sz w:val="18"/>
                <w:szCs w:val="18"/>
              </w:rPr>
            </w:pPr>
            <w:sdt>
              <w:sdtPr>
                <w:rPr>
                  <w:rFonts w:eastAsia="Times New Roman" w:cs="Arial"/>
                </w:rPr>
                <w:id w:val="680788092"/>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 xml:space="preserve">Couple                                                     </w:t>
            </w:r>
          </w:p>
        </w:tc>
        <w:tc>
          <w:tcPr>
            <w:tcW w:w="2575" w:type="pct"/>
          </w:tcPr>
          <w:p w14:paraId="63880937" w14:textId="408A48C4" w:rsidR="00BE3ABE" w:rsidRDefault="00F158F4" w:rsidP="007171F9">
            <w:pPr>
              <w:spacing w:before="80" w:after="80"/>
              <w:ind w:right="6"/>
              <w:rPr>
                <w:rFonts w:eastAsia="Times New Roman" w:cs="Arial"/>
                <w:smallCaps/>
                <w:sz w:val="18"/>
                <w:szCs w:val="18"/>
              </w:rPr>
            </w:pPr>
            <w:sdt>
              <w:sdtPr>
                <w:rPr>
                  <w:rFonts w:eastAsia="Times New Roman" w:cs="Arial"/>
                </w:rPr>
                <w:id w:val="-459347850"/>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Homeless/no household</w:t>
            </w:r>
          </w:p>
        </w:tc>
      </w:tr>
      <w:tr w:rsidR="00BE3ABE" w:rsidRPr="00B4747B" w14:paraId="1D1DD670" w14:textId="77777777" w:rsidTr="007171F9">
        <w:tc>
          <w:tcPr>
            <w:tcW w:w="2425" w:type="pct"/>
          </w:tcPr>
          <w:p w14:paraId="2E78B6C3" w14:textId="1029AB37" w:rsidR="00BE3ABE" w:rsidRDefault="00F158F4" w:rsidP="0049744C">
            <w:pPr>
              <w:spacing w:before="80" w:after="240"/>
              <w:ind w:right="6"/>
              <w:rPr>
                <w:rFonts w:eastAsia="Times New Roman" w:cs="Arial"/>
                <w:smallCaps/>
                <w:sz w:val="18"/>
                <w:szCs w:val="18"/>
              </w:rPr>
            </w:pPr>
            <w:sdt>
              <w:sdtPr>
                <w:rPr>
                  <w:rFonts w:eastAsia="Times New Roman" w:cs="Arial"/>
                </w:rPr>
                <w:id w:val="1902170506"/>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 xml:space="preserve">Couple with dependents                       </w:t>
            </w:r>
          </w:p>
        </w:tc>
        <w:tc>
          <w:tcPr>
            <w:tcW w:w="2575" w:type="pct"/>
          </w:tcPr>
          <w:p w14:paraId="68082FC7" w14:textId="5DD983D4" w:rsidR="00BE3ABE" w:rsidRDefault="00F158F4" w:rsidP="0049744C">
            <w:pPr>
              <w:spacing w:before="80" w:after="240"/>
              <w:ind w:right="6"/>
              <w:rPr>
                <w:rFonts w:eastAsia="Times New Roman" w:cs="Arial"/>
                <w:smallCaps/>
                <w:sz w:val="18"/>
                <w:szCs w:val="18"/>
              </w:rPr>
            </w:pPr>
            <w:sdt>
              <w:sdtPr>
                <w:rPr>
                  <w:rFonts w:eastAsia="Times New Roman" w:cs="Arial"/>
                </w:rPr>
                <w:id w:val="-53316971"/>
                <w14:checkbox>
                  <w14:checked w14:val="0"/>
                  <w14:checkedState w14:val="2612" w14:font="MS Gothic"/>
                  <w14:uncheckedState w14:val="2610" w14:font="MS Gothic"/>
                </w14:checkbox>
              </w:sdtPr>
              <w:sdtEndPr/>
              <w:sdtContent>
                <w:r w:rsidR="00BE3ABE">
                  <w:rPr>
                    <w:rFonts w:ascii="MS Gothic" w:eastAsia="MS Gothic" w:hAnsi="MS Gothic" w:cs="Arial" w:hint="eastAsia"/>
                  </w:rPr>
                  <w:t>☐</w:t>
                </w:r>
              </w:sdtContent>
            </w:sdt>
            <w:r w:rsidR="00BE3ABE">
              <w:rPr>
                <w:rFonts w:eastAsia="Times New Roman" w:cs="Arial"/>
              </w:rPr>
              <w:t xml:space="preserve"> </w:t>
            </w:r>
            <w:r w:rsidR="00BE3ABE">
              <w:rPr>
                <w:rFonts w:eastAsia="Times New Roman" w:cs="Arial"/>
                <w:sz w:val="20"/>
              </w:rPr>
              <w:t>Not stated</w:t>
            </w:r>
          </w:p>
        </w:tc>
      </w:tr>
    </w:tbl>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B80D50" w:rsidRPr="00B4747B" w14:paraId="3C50DC6F" w14:textId="77777777" w:rsidTr="003F4849">
        <w:trPr>
          <w:trHeight w:val="537"/>
        </w:trPr>
        <w:tc>
          <w:tcPr>
            <w:tcW w:w="10627" w:type="dxa"/>
            <w:tcBorders>
              <w:top w:val="nil"/>
              <w:left w:val="single" w:sz="4" w:space="0" w:color="auto"/>
              <w:bottom w:val="single" w:sz="4" w:space="0" w:color="auto"/>
              <w:right w:val="single" w:sz="4" w:space="0" w:color="auto"/>
            </w:tcBorders>
            <w:shd w:val="clear" w:color="auto" w:fill="002060"/>
            <w:vAlign w:val="center"/>
          </w:tcPr>
          <w:p w14:paraId="3F15A467" w14:textId="3DF923A8" w:rsidR="00B80D50" w:rsidRDefault="00B80D50" w:rsidP="00BE3ABE">
            <w:pPr>
              <w:spacing w:before="120" w:after="120"/>
              <w:ind w:right="6"/>
              <w:rPr>
                <w:rFonts w:eastAsia="Times New Roman" w:cs="Arial"/>
                <w:smallCaps/>
                <w:sz w:val="18"/>
                <w:szCs w:val="18"/>
              </w:rPr>
            </w:pPr>
            <w:r>
              <w:rPr>
                <w:rFonts w:eastAsia="Times New Roman" w:cs="Arial"/>
                <w:b/>
                <w:szCs w:val="28"/>
              </w:rPr>
              <w:t>Accommodation (tick one)</w:t>
            </w:r>
          </w:p>
        </w:tc>
      </w:tr>
    </w:tbl>
    <w:tbl>
      <w:tblPr>
        <w:tblW w:w="5155" w:type="pct"/>
        <w:tblBorders>
          <w:left w:val="single" w:sz="4" w:space="0" w:color="auto"/>
          <w:bottom w:val="single" w:sz="4" w:space="0" w:color="auto"/>
          <w:right w:val="single" w:sz="4" w:space="0" w:color="auto"/>
        </w:tblBorders>
        <w:tblLook w:val="01E0" w:firstRow="1" w:lastRow="1" w:firstColumn="1" w:lastColumn="1" w:noHBand="0" w:noVBand="0"/>
      </w:tblPr>
      <w:tblGrid>
        <w:gridCol w:w="5155"/>
        <w:gridCol w:w="5473"/>
      </w:tblGrid>
      <w:tr w:rsidR="003F4849" w:rsidRPr="00B4747B" w14:paraId="7BF5360C" w14:textId="77777777" w:rsidTr="003F4849">
        <w:tc>
          <w:tcPr>
            <w:tcW w:w="2425" w:type="pct"/>
          </w:tcPr>
          <w:p w14:paraId="34E85A98" w14:textId="4BB717AC" w:rsidR="00BE3ABE" w:rsidRPr="00BE3ABE" w:rsidRDefault="00F158F4" w:rsidP="0049744C">
            <w:pPr>
              <w:spacing w:before="240" w:after="80"/>
              <w:ind w:right="6"/>
              <w:rPr>
                <w:rFonts w:asciiTheme="minorHAnsi" w:eastAsia="Times New Roman" w:hAnsiTheme="minorHAnsi" w:cs="Arial"/>
                <w:smallCaps/>
                <w:sz w:val="18"/>
                <w:szCs w:val="18"/>
              </w:rPr>
            </w:pPr>
            <w:sdt>
              <w:sdtPr>
                <w:rPr>
                  <w:rFonts w:asciiTheme="minorHAnsi" w:eastAsia="Times New Roman" w:hAnsiTheme="minorHAnsi" w:cs="Arial"/>
                </w:rPr>
                <w:id w:val="339199118"/>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Boarding house                               </w:t>
            </w:r>
          </w:p>
        </w:tc>
        <w:tc>
          <w:tcPr>
            <w:tcW w:w="2575" w:type="pct"/>
          </w:tcPr>
          <w:p w14:paraId="50E85442" w14:textId="26CBF94D" w:rsidR="00BE3ABE" w:rsidRPr="00BE3ABE" w:rsidRDefault="00F158F4" w:rsidP="0049744C">
            <w:pPr>
              <w:spacing w:before="240" w:after="80"/>
              <w:ind w:right="6"/>
              <w:rPr>
                <w:rFonts w:asciiTheme="minorHAnsi" w:eastAsia="Times New Roman" w:hAnsiTheme="minorHAnsi" w:cs="Arial"/>
                <w:smallCaps/>
                <w:sz w:val="18"/>
                <w:szCs w:val="18"/>
              </w:rPr>
            </w:pPr>
            <w:sdt>
              <w:sdtPr>
                <w:rPr>
                  <w:rFonts w:asciiTheme="minorHAnsi" w:eastAsia="Times New Roman" w:hAnsiTheme="minorHAnsi" w:cs="Arial"/>
                </w:rPr>
                <w:id w:val="-330840748"/>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Institutional (aged care, hospital)                </w:t>
            </w:r>
          </w:p>
        </w:tc>
      </w:tr>
      <w:tr w:rsidR="00BE3ABE" w:rsidRPr="00B4747B" w14:paraId="62DB7CB7" w14:textId="77777777" w:rsidTr="003F4849">
        <w:tc>
          <w:tcPr>
            <w:tcW w:w="2425" w:type="pct"/>
          </w:tcPr>
          <w:p w14:paraId="092774E8" w14:textId="57A89FE6"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2141998332"/>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Crisis, emergency or transition      </w:t>
            </w:r>
          </w:p>
        </w:tc>
        <w:tc>
          <w:tcPr>
            <w:tcW w:w="2575" w:type="pct"/>
          </w:tcPr>
          <w:p w14:paraId="49BC9636" w14:textId="37243258"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1169089097"/>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Private residence (client/family owned)           </w:t>
            </w:r>
          </w:p>
        </w:tc>
      </w:tr>
      <w:tr w:rsidR="00BE3ABE" w:rsidRPr="00B4747B" w14:paraId="54BC44C6" w14:textId="77777777" w:rsidTr="003F4849">
        <w:tc>
          <w:tcPr>
            <w:tcW w:w="2425" w:type="pct"/>
          </w:tcPr>
          <w:p w14:paraId="194C764A" w14:textId="2AA32141"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1084958482"/>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Independent Living Unit                 </w:t>
            </w:r>
          </w:p>
        </w:tc>
        <w:tc>
          <w:tcPr>
            <w:tcW w:w="2575" w:type="pct"/>
          </w:tcPr>
          <w:p w14:paraId="2562A763" w14:textId="6AAA8B8A"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680314145"/>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Private residence (private rental)                      </w:t>
            </w:r>
          </w:p>
        </w:tc>
      </w:tr>
      <w:tr w:rsidR="00BE3ABE" w:rsidRPr="00B4747B" w14:paraId="5AF1D602" w14:textId="77777777" w:rsidTr="003F4849">
        <w:tc>
          <w:tcPr>
            <w:tcW w:w="2425" w:type="pct"/>
          </w:tcPr>
          <w:p w14:paraId="55A74887" w14:textId="4398EA62"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127016188"/>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Indigenous Community                   </w:t>
            </w:r>
          </w:p>
        </w:tc>
        <w:tc>
          <w:tcPr>
            <w:tcW w:w="2575" w:type="pct"/>
          </w:tcPr>
          <w:p w14:paraId="0D9652C4" w14:textId="73732790" w:rsidR="00BE3ABE" w:rsidRPr="00BE3ABE" w:rsidRDefault="00F158F4" w:rsidP="007171F9">
            <w:pPr>
              <w:spacing w:before="80" w:after="80"/>
              <w:ind w:right="6"/>
              <w:rPr>
                <w:rFonts w:asciiTheme="minorHAnsi" w:eastAsia="Times New Roman" w:hAnsiTheme="minorHAnsi" w:cs="Arial"/>
                <w:smallCaps/>
                <w:sz w:val="18"/>
                <w:szCs w:val="18"/>
              </w:rPr>
            </w:pPr>
            <w:sdt>
              <w:sdtPr>
                <w:rPr>
                  <w:rFonts w:asciiTheme="minorHAnsi" w:eastAsia="Times New Roman" w:hAnsiTheme="minorHAnsi" w:cs="Arial"/>
                </w:rPr>
                <w:id w:val="1884518987"/>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Private residence (public rental)</w:t>
            </w:r>
          </w:p>
        </w:tc>
      </w:tr>
      <w:tr w:rsidR="00BE3ABE" w:rsidRPr="00B4747B" w14:paraId="2E0BDE7F" w14:textId="77777777" w:rsidTr="003F4849">
        <w:tc>
          <w:tcPr>
            <w:tcW w:w="2425" w:type="pct"/>
          </w:tcPr>
          <w:p w14:paraId="773098F3" w14:textId="6AC7F772" w:rsidR="00BE3ABE" w:rsidRPr="00BE3ABE" w:rsidRDefault="00F158F4" w:rsidP="007171F9">
            <w:pPr>
              <w:spacing w:before="80" w:after="80"/>
              <w:ind w:right="6"/>
              <w:rPr>
                <w:rFonts w:asciiTheme="minorHAnsi" w:eastAsia="MS Gothic" w:hAnsiTheme="minorHAnsi" w:cs="Arial"/>
              </w:rPr>
            </w:pPr>
            <w:sdt>
              <w:sdtPr>
                <w:rPr>
                  <w:rFonts w:asciiTheme="minorHAnsi" w:eastAsia="Times New Roman" w:hAnsiTheme="minorHAnsi" w:cs="Arial"/>
                </w:rPr>
                <w:id w:val="1782533550"/>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Supported Accommodation           </w:t>
            </w:r>
          </w:p>
        </w:tc>
        <w:tc>
          <w:tcPr>
            <w:tcW w:w="2575" w:type="pct"/>
          </w:tcPr>
          <w:p w14:paraId="1E689AEB" w14:textId="30C428C5" w:rsidR="00BE3ABE" w:rsidRPr="00BE3ABE" w:rsidRDefault="00F158F4" w:rsidP="007171F9">
            <w:pPr>
              <w:spacing w:before="80" w:after="80"/>
              <w:ind w:right="6"/>
              <w:rPr>
                <w:rFonts w:asciiTheme="minorHAnsi" w:eastAsia="Times New Roman" w:hAnsiTheme="minorHAnsi" w:cs="Arial"/>
                <w:sz w:val="20"/>
              </w:rPr>
            </w:pPr>
            <w:sdt>
              <w:sdtPr>
                <w:rPr>
                  <w:rFonts w:asciiTheme="minorHAnsi" w:eastAsia="Times New Roman" w:hAnsiTheme="minorHAnsi" w:cs="Arial"/>
                </w:rPr>
                <w:id w:val="-183060498"/>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Public shelter</w:t>
            </w:r>
          </w:p>
        </w:tc>
      </w:tr>
      <w:tr w:rsidR="00BE3ABE" w:rsidRPr="00B4747B" w14:paraId="21CE85EB" w14:textId="77777777" w:rsidTr="003F4849">
        <w:tc>
          <w:tcPr>
            <w:tcW w:w="2425" w:type="pct"/>
          </w:tcPr>
          <w:p w14:paraId="7C5BF84C" w14:textId="75E16ADD" w:rsidR="00BE3ABE" w:rsidRPr="00BE3ABE" w:rsidRDefault="00F158F4" w:rsidP="0049744C">
            <w:pPr>
              <w:spacing w:before="80" w:after="240"/>
              <w:ind w:right="6"/>
              <w:rPr>
                <w:rFonts w:asciiTheme="minorHAnsi" w:eastAsia="MS Gothic" w:hAnsiTheme="minorHAnsi" w:cs="Arial"/>
              </w:rPr>
            </w:pPr>
            <w:sdt>
              <w:sdtPr>
                <w:rPr>
                  <w:rFonts w:asciiTheme="minorHAnsi" w:eastAsia="Times New Roman" w:hAnsiTheme="minorHAnsi" w:cs="Arial"/>
                </w:rPr>
                <w:id w:val="-1735470799"/>
                <w14:checkbox>
                  <w14:checked w14:val="0"/>
                  <w14:checkedState w14:val="2612" w14:font="MS Gothic"/>
                  <w14:uncheckedState w14:val="2610" w14:font="MS Gothic"/>
                </w14:checkbox>
              </w:sdtPr>
              <w:sdtEndPr/>
              <w:sdtContent>
                <w:r w:rsidR="00BE3ABE" w:rsidRPr="00BE3ABE">
                  <w:rPr>
                    <w:rFonts w:ascii="Segoe UI Symbol" w:eastAsia="MS Gothic" w:hAnsi="Segoe UI Symbol" w:cs="Segoe UI Symbol"/>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 xml:space="preserve">Not stated                                        </w:t>
            </w:r>
          </w:p>
        </w:tc>
        <w:tc>
          <w:tcPr>
            <w:tcW w:w="2575" w:type="pct"/>
          </w:tcPr>
          <w:p w14:paraId="6F516CF9" w14:textId="14305A9B" w:rsidR="00BE3ABE" w:rsidRPr="00BE3ABE" w:rsidRDefault="00F158F4" w:rsidP="0049744C">
            <w:pPr>
              <w:spacing w:before="80" w:after="240"/>
              <w:ind w:right="6"/>
              <w:rPr>
                <w:rFonts w:asciiTheme="minorHAnsi" w:eastAsia="Times New Roman" w:hAnsiTheme="minorHAnsi" w:cs="Arial"/>
                <w:sz w:val="20"/>
              </w:rPr>
            </w:pPr>
            <w:sdt>
              <w:sdtPr>
                <w:rPr>
                  <w:rFonts w:asciiTheme="minorHAnsi" w:eastAsia="Times New Roman" w:hAnsiTheme="minorHAnsi" w:cs="Arial"/>
                </w:rPr>
                <w:id w:val="904733897"/>
                <w14:checkbox>
                  <w14:checked w14:val="0"/>
                  <w14:checkedState w14:val="2612" w14:font="MS Gothic"/>
                  <w14:uncheckedState w14:val="2610" w14:font="MS Gothic"/>
                </w14:checkbox>
              </w:sdtPr>
              <w:sdtEndPr/>
              <w:sdtContent>
                <w:r w:rsidR="007171F9">
                  <w:rPr>
                    <w:rFonts w:ascii="MS Gothic" w:eastAsia="MS Gothic" w:hAnsi="MS Gothic" w:cs="Arial" w:hint="eastAsia"/>
                  </w:rPr>
                  <w:t>☐</w:t>
                </w:r>
              </w:sdtContent>
            </w:sdt>
            <w:r w:rsidR="00BE3ABE" w:rsidRPr="00BE3ABE">
              <w:rPr>
                <w:rFonts w:asciiTheme="minorHAnsi" w:eastAsia="Times New Roman" w:hAnsiTheme="minorHAnsi" w:cs="Arial"/>
              </w:rPr>
              <w:t xml:space="preserve"> </w:t>
            </w:r>
            <w:r w:rsidR="00BE3ABE" w:rsidRPr="00BE3ABE">
              <w:rPr>
                <w:rFonts w:asciiTheme="minorHAnsi" w:eastAsia="Times New Roman" w:hAnsiTheme="minorHAnsi" w:cs="Arial"/>
                <w:sz w:val="20"/>
              </w:rPr>
              <w:t>Other</w:t>
            </w:r>
          </w:p>
        </w:tc>
      </w:tr>
    </w:tbl>
    <w:tbl>
      <w:tblPr>
        <w:tblW w:w="10627" w:type="dxa"/>
        <w:tblLayout w:type="fixed"/>
        <w:tblLook w:val="01E0" w:firstRow="1" w:lastRow="1" w:firstColumn="1" w:lastColumn="1" w:noHBand="0" w:noVBand="0"/>
      </w:tblPr>
      <w:tblGrid>
        <w:gridCol w:w="419"/>
        <w:gridCol w:w="5218"/>
        <w:gridCol w:w="236"/>
        <w:gridCol w:w="4444"/>
        <w:gridCol w:w="310"/>
      </w:tblGrid>
      <w:tr w:rsidR="00B80D50" w:rsidRPr="00B4747B" w14:paraId="33366F00" w14:textId="77777777" w:rsidTr="003F4849">
        <w:trPr>
          <w:trHeight w:val="454"/>
        </w:trPr>
        <w:tc>
          <w:tcPr>
            <w:tcW w:w="10627"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7A6942D9" w14:textId="3A65CF7E" w:rsidR="00B80D50" w:rsidRPr="00B4747B" w:rsidRDefault="00B80D50" w:rsidP="00F209EC">
            <w:pPr>
              <w:spacing w:after="0"/>
              <w:outlineLvl w:val="1"/>
              <w:rPr>
                <w:rFonts w:eastAsia="Times New Roman" w:cs="Arial"/>
                <w:b/>
                <w:szCs w:val="28"/>
              </w:rPr>
            </w:pPr>
            <w:r w:rsidRPr="00B4747B">
              <w:rPr>
                <w:rFonts w:eastAsia="Times New Roman" w:cs="Arial"/>
                <w:b/>
                <w:szCs w:val="28"/>
              </w:rPr>
              <w:t>Carer</w:t>
            </w:r>
            <w:r>
              <w:rPr>
                <w:rFonts w:eastAsia="Times New Roman" w:cs="Arial"/>
                <w:b/>
                <w:szCs w:val="28"/>
              </w:rPr>
              <w:t xml:space="preserve"> </w:t>
            </w:r>
            <w:r w:rsidRPr="00B4747B">
              <w:rPr>
                <w:rFonts w:eastAsia="Times New Roman" w:cs="Arial"/>
                <w:b/>
                <w:szCs w:val="28"/>
              </w:rPr>
              <w:t>/</w:t>
            </w:r>
            <w:r>
              <w:rPr>
                <w:rFonts w:eastAsia="Times New Roman" w:cs="Arial"/>
                <w:b/>
                <w:szCs w:val="28"/>
              </w:rPr>
              <w:t xml:space="preserve"> </w:t>
            </w:r>
            <w:r w:rsidR="00BE3ABE" w:rsidRPr="00B4747B">
              <w:rPr>
                <w:rFonts w:eastAsia="Times New Roman" w:cs="Arial"/>
                <w:b/>
                <w:szCs w:val="28"/>
              </w:rPr>
              <w:t xml:space="preserve">Guardian details </w:t>
            </w:r>
            <w:r w:rsidRPr="00B4747B">
              <w:rPr>
                <w:rFonts w:eastAsia="Times New Roman" w:cs="Arial"/>
                <w:b/>
                <w:sz w:val="18"/>
                <w:szCs w:val="18"/>
              </w:rPr>
              <w:t>(if applicable)</w:t>
            </w:r>
          </w:p>
        </w:tc>
      </w:tr>
      <w:tr w:rsidR="00B80D50" w:rsidRPr="00B4747B" w14:paraId="041761FB" w14:textId="77777777" w:rsidTr="003F4849">
        <w:trPr>
          <w:trHeight w:val="340"/>
        </w:trPr>
        <w:tc>
          <w:tcPr>
            <w:tcW w:w="419" w:type="dxa"/>
            <w:tcBorders>
              <w:top w:val="single" w:sz="4" w:space="0" w:color="auto"/>
              <w:left w:val="single" w:sz="4" w:space="0" w:color="auto"/>
            </w:tcBorders>
            <w:vAlign w:val="bottom"/>
          </w:tcPr>
          <w:p w14:paraId="4A4D29B1" w14:textId="77777777" w:rsidR="00B80D50" w:rsidRPr="00B4747B" w:rsidRDefault="00B80D50" w:rsidP="00F209EC">
            <w:pPr>
              <w:spacing w:after="0"/>
              <w:ind w:right="6"/>
              <w:rPr>
                <w:rFonts w:eastAsia="Times New Roman" w:cs="Arial"/>
                <w:color w:val="0000FF"/>
                <w:sz w:val="18"/>
                <w:szCs w:val="18"/>
              </w:rPr>
            </w:pPr>
            <w:bookmarkStart w:id="1" w:name="Text11"/>
          </w:p>
        </w:tc>
        <w:bookmarkEnd w:id="1"/>
        <w:tc>
          <w:tcPr>
            <w:tcW w:w="5218" w:type="dxa"/>
            <w:tcBorders>
              <w:top w:val="single" w:sz="4" w:space="0" w:color="auto"/>
              <w:left w:val="nil"/>
              <w:bottom w:val="single" w:sz="4" w:space="0" w:color="auto"/>
            </w:tcBorders>
            <w:vAlign w:val="center"/>
          </w:tcPr>
          <w:p w14:paraId="0D454B36"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1"/>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36" w:type="dxa"/>
            <w:vAlign w:val="bottom"/>
          </w:tcPr>
          <w:p w14:paraId="36631D47" w14:textId="77777777" w:rsidR="00B80D50" w:rsidRPr="00B4747B" w:rsidRDefault="00B80D50" w:rsidP="00F209EC">
            <w:pPr>
              <w:spacing w:after="0"/>
              <w:ind w:right="6"/>
              <w:rPr>
                <w:rFonts w:eastAsia="Times New Roman" w:cs="Arial"/>
                <w:sz w:val="18"/>
                <w:szCs w:val="18"/>
              </w:rPr>
            </w:pPr>
          </w:p>
        </w:tc>
        <w:tc>
          <w:tcPr>
            <w:tcW w:w="4444" w:type="dxa"/>
            <w:tcBorders>
              <w:top w:val="single" w:sz="4" w:space="0" w:color="auto"/>
              <w:left w:val="nil"/>
              <w:bottom w:val="single" w:sz="4" w:space="0" w:color="auto"/>
            </w:tcBorders>
            <w:vAlign w:val="center"/>
          </w:tcPr>
          <w:p w14:paraId="1366EB49"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3"/>
                  <w:enabled/>
                  <w:calcOnExit w:val="0"/>
                  <w:textInput/>
                </w:ffData>
              </w:fldChar>
            </w:r>
            <w:bookmarkStart w:id="2" w:name="Text13"/>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bookmarkEnd w:id="2"/>
        <w:tc>
          <w:tcPr>
            <w:tcW w:w="310" w:type="dxa"/>
            <w:tcBorders>
              <w:top w:val="single" w:sz="4" w:space="0" w:color="auto"/>
              <w:left w:val="nil"/>
              <w:right w:val="single" w:sz="4" w:space="0" w:color="auto"/>
            </w:tcBorders>
            <w:vAlign w:val="bottom"/>
          </w:tcPr>
          <w:p w14:paraId="6E5D15BA" w14:textId="77777777" w:rsidR="00B80D50" w:rsidRPr="00B4747B" w:rsidRDefault="00B80D50" w:rsidP="00F209EC">
            <w:pPr>
              <w:spacing w:after="0"/>
              <w:ind w:right="6"/>
              <w:rPr>
                <w:rFonts w:eastAsia="Times New Roman" w:cs="Arial"/>
                <w:color w:val="0000FF"/>
                <w:sz w:val="18"/>
                <w:szCs w:val="18"/>
              </w:rPr>
            </w:pPr>
          </w:p>
        </w:tc>
      </w:tr>
      <w:tr w:rsidR="00B80D50" w:rsidRPr="00B4747B" w14:paraId="53DA55B0" w14:textId="77777777" w:rsidTr="003F4849">
        <w:tc>
          <w:tcPr>
            <w:tcW w:w="5637" w:type="dxa"/>
            <w:gridSpan w:val="2"/>
            <w:tcBorders>
              <w:left w:val="single" w:sz="4" w:space="0" w:color="auto"/>
            </w:tcBorders>
          </w:tcPr>
          <w:p w14:paraId="101692C2"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Given Names</w:t>
            </w:r>
          </w:p>
        </w:tc>
        <w:tc>
          <w:tcPr>
            <w:tcW w:w="236" w:type="dxa"/>
          </w:tcPr>
          <w:p w14:paraId="4D08D546" w14:textId="77777777" w:rsidR="00B80D50" w:rsidRPr="00B4747B" w:rsidRDefault="00B80D50" w:rsidP="00F209EC">
            <w:pPr>
              <w:spacing w:after="0"/>
              <w:ind w:right="6"/>
              <w:rPr>
                <w:rFonts w:eastAsia="Times New Roman" w:cs="Arial"/>
                <w:smallCaps/>
                <w:sz w:val="18"/>
                <w:szCs w:val="18"/>
              </w:rPr>
            </w:pPr>
          </w:p>
        </w:tc>
        <w:tc>
          <w:tcPr>
            <w:tcW w:w="4754" w:type="dxa"/>
            <w:gridSpan w:val="2"/>
            <w:tcBorders>
              <w:left w:val="nil"/>
              <w:right w:val="single" w:sz="4" w:space="0" w:color="auto"/>
            </w:tcBorders>
          </w:tcPr>
          <w:p w14:paraId="66EAAC21"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Relationship to Applicant</w:t>
            </w:r>
          </w:p>
        </w:tc>
      </w:tr>
      <w:tr w:rsidR="00B80D50" w:rsidRPr="00B4747B" w14:paraId="703BC900" w14:textId="77777777" w:rsidTr="003F4849">
        <w:trPr>
          <w:trHeight w:val="340"/>
        </w:trPr>
        <w:tc>
          <w:tcPr>
            <w:tcW w:w="419" w:type="dxa"/>
            <w:tcBorders>
              <w:left w:val="single" w:sz="4" w:space="0" w:color="auto"/>
            </w:tcBorders>
          </w:tcPr>
          <w:p w14:paraId="7A1629C2" w14:textId="77777777" w:rsidR="00B80D50" w:rsidRPr="00B4747B" w:rsidRDefault="00B80D50" w:rsidP="00F209EC">
            <w:pPr>
              <w:spacing w:after="0"/>
              <w:ind w:right="6"/>
              <w:rPr>
                <w:rFonts w:eastAsia="Times New Roman" w:cs="Arial"/>
                <w:color w:val="0000FF"/>
              </w:rPr>
            </w:pPr>
            <w:bookmarkStart w:id="3" w:name="Text12"/>
          </w:p>
        </w:tc>
        <w:bookmarkEnd w:id="3"/>
        <w:tc>
          <w:tcPr>
            <w:tcW w:w="5218" w:type="dxa"/>
            <w:tcBorders>
              <w:left w:val="nil"/>
              <w:bottom w:val="single" w:sz="4" w:space="0" w:color="auto"/>
            </w:tcBorders>
            <w:vAlign w:val="center"/>
          </w:tcPr>
          <w:p w14:paraId="3F4CFC1A"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2"/>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tc>
          <w:tcPr>
            <w:tcW w:w="236" w:type="dxa"/>
            <w:tcBorders>
              <w:left w:val="nil"/>
            </w:tcBorders>
          </w:tcPr>
          <w:p w14:paraId="07703868" w14:textId="77777777" w:rsidR="00B80D50" w:rsidRPr="00B4747B" w:rsidRDefault="00B80D50" w:rsidP="00F209EC">
            <w:pPr>
              <w:spacing w:after="0"/>
              <w:ind w:right="6"/>
              <w:rPr>
                <w:rFonts w:eastAsia="Times New Roman" w:cs="Arial"/>
              </w:rPr>
            </w:pPr>
          </w:p>
        </w:tc>
        <w:tc>
          <w:tcPr>
            <w:tcW w:w="4444" w:type="dxa"/>
            <w:tcBorders>
              <w:bottom w:val="single" w:sz="4" w:space="0" w:color="auto"/>
            </w:tcBorders>
            <w:vAlign w:val="center"/>
          </w:tcPr>
          <w:p w14:paraId="7730A1C7"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0"/>
                  <w:enabled/>
                  <w:calcOnExit w:val="0"/>
                  <w:textInput/>
                </w:ffData>
              </w:fldChar>
            </w:r>
            <w:bookmarkStart w:id="4" w:name="Text10"/>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bookmarkEnd w:id="4"/>
        <w:tc>
          <w:tcPr>
            <w:tcW w:w="310" w:type="dxa"/>
            <w:tcBorders>
              <w:left w:val="nil"/>
              <w:right w:val="single" w:sz="4" w:space="0" w:color="auto"/>
            </w:tcBorders>
          </w:tcPr>
          <w:p w14:paraId="1FBB51BF" w14:textId="77777777" w:rsidR="00B80D50" w:rsidRPr="00B4747B" w:rsidRDefault="00B80D50" w:rsidP="00F209EC">
            <w:pPr>
              <w:spacing w:after="0"/>
              <w:ind w:right="6"/>
              <w:rPr>
                <w:rFonts w:eastAsia="Times New Roman" w:cs="Arial"/>
                <w:color w:val="0000FF"/>
              </w:rPr>
            </w:pPr>
          </w:p>
        </w:tc>
      </w:tr>
      <w:tr w:rsidR="00B80D50" w:rsidRPr="00B4747B" w14:paraId="16148025" w14:textId="77777777" w:rsidTr="003F4849">
        <w:tc>
          <w:tcPr>
            <w:tcW w:w="5637" w:type="dxa"/>
            <w:gridSpan w:val="2"/>
            <w:tcBorders>
              <w:left w:val="single" w:sz="4" w:space="0" w:color="auto"/>
            </w:tcBorders>
          </w:tcPr>
          <w:p w14:paraId="409B032E"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 xml:space="preserve">     Surname</w:t>
            </w:r>
          </w:p>
        </w:tc>
        <w:tc>
          <w:tcPr>
            <w:tcW w:w="236" w:type="dxa"/>
          </w:tcPr>
          <w:p w14:paraId="15D5D10F" w14:textId="77777777" w:rsidR="00B80D50" w:rsidRPr="00B4747B" w:rsidRDefault="00B80D50" w:rsidP="00F209EC">
            <w:pPr>
              <w:spacing w:after="0"/>
              <w:ind w:right="6"/>
              <w:rPr>
                <w:rFonts w:eastAsia="Times New Roman" w:cs="Arial"/>
                <w:smallCaps/>
                <w:sz w:val="18"/>
                <w:szCs w:val="18"/>
              </w:rPr>
            </w:pPr>
          </w:p>
        </w:tc>
        <w:tc>
          <w:tcPr>
            <w:tcW w:w="4754" w:type="dxa"/>
            <w:gridSpan w:val="2"/>
            <w:tcBorders>
              <w:left w:val="nil"/>
              <w:right w:val="single" w:sz="4" w:space="0" w:color="auto"/>
            </w:tcBorders>
          </w:tcPr>
          <w:p w14:paraId="46C1DBA7" w14:textId="77777777" w:rsidR="00B80D50" w:rsidRPr="00B4747B" w:rsidRDefault="00B80D50" w:rsidP="00F209EC">
            <w:pPr>
              <w:spacing w:after="0"/>
              <w:ind w:right="6"/>
              <w:rPr>
                <w:rFonts w:eastAsia="Times New Roman" w:cs="Arial"/>
                <w:smallCaps/>
                <w:sz w:val="18"/>
                <w:szCs w:val="18"/>
              </w:rPr>
            </w:pPr>
            <w:r w:rsidRPr="00B4747B">
              <w:rPr>
                <w:rFonts w:eastAsia="Times New Roman" w:cs="Arial"/>
                <w:smallCaps/>
                <w:sz w:val="18"/>
                <w:szCs w:val="18"/>
              </w:rPr>
              <w:t>Phone</w:t>
            </w:r>
          </w:p>
        </w:tc>
      </w:tr>
      <w:tr w:rsidR="00B80D50" w:rsidRPr="00B4747B" w14:paraId="009B69C0" w14:textId="77777777" w:rsidTr="003F4849">
        <w:trPr>
          <w:trHeight w:val="340"/>
        </w:trPr>
        <w:tc>
          <w:tcPr>
            <w:tcW w:w="419" w:type="dxa"/>
            <w:tcBorders>
              <w:left w:val="single" w:sz="4" w:space="0" w:color="auto"/>
            </w:tcBorders>
          </w:tcPr>
          <w:p w14:paraId="2B84C331" w14:textId="77777777" w:rsidR="00B80D50" w:rsidRPr="00B4747B" w:rsidRDefault="00B80D50" w:rsidP="00F209EC">
            <w:pPr>
              <w:spacing w:after="0"/>
              <w:ind w:right="6"/>
              <w:rPr>
                <w:rFonts w:eastAsia="Times New Roman" w:cs="Arial"/>
                <w:color w:val="0000FF"/>
              </w:rPr>
            </w:pPr>
            <w:bookmarkStart w:id="5" w:name="Text14"/>
          </w:p>
        </w:tc>
        <w:tc>
          <w:tcPr>
            <w:tcW w:w="9898" w:type="dxa"/>
            <w:gridSpan w:val="3"/>
            <w:tcBorders>
              <w:left w:val="nil"/>
              <w:bottom w:val="single" w:sz="4" w:space="0" w:color="auto"/>
            </w:tcBorders>
            <w:vAlign w:val="center"/>
          </w:tcPr>
          <w:p w14:paraId="1F40E7AC" w14:textId="77777777" w:rsidR="00B80D50" w:rsidRPr="00AE517D" w:rsidRDefault="00B80D50" w:rsidP="00F209EC">
            <w:pPr>
              <w:spacing w:after="0"/>
              <w:ind w:right="6"/>
              <w:rPr>
                <w:rFonts w:eastAsia="Times New Roman" w:cs="Arial"/>
                <w:color w:val="0000FF"/>
                <w:sz w:val="20"/>
              </w:rPr>
            </w:pPr>
            <w:r w:rsidRPr="00AE517D">
              <w:rPr>
                <w:rFonts w:eastAsia="Times New Roman" w:cs="Arial"/>
                <w:color w:val="0000FF"/>
                <w:sz w:val="20"/>
              </w:rPr>
              <w:fldChar w:fldCharType="begin">
                <w:ffData>
                  <w:name w:val="Text14"/>
                  <w:enabled/>
                  <w:calcOnExit w:val="0"/>
                  <w:textInput/>
                </w:ffData>
              </w:fldChar>
            </w:r>
            <w:r w:rsidRPr="00AE517D">
              <w:rPr>
                <w:rFonts w:eastAsia="Times New Roman" w:cs="Arial"/>
                <w:color w:val="0000FF"/>
                <w:sz w:val="20"/>
              </w:rPr>
              <w:instrText xml:space="preserve"> FORMTEXT </w:instrText>
            </w:r>
            <w:r w:rsidRPr="00AE517D">
              <w:rPr>
                <w:rFonts w:eastAsia="Times New Roman" w:cs="Arial"/>
                <w:color w:val="0000FF"/>
                <w:sz w:val="20"/>
              </w:rPr>
            </w:r>
            <w:r w:rsidRPr="00AE517D">
              <w:rPr>
                <w:rFonts w:eastAsia="Times New Roman" w:cs="Arial"/>
                <w:color w:val="0000FF"/>
                <w:sz w:val="20"/>
              </w:rPr>
              <w:fldChar w:fldCharType="separate"/>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noProof/>
                <w:color w:val="0000FF"/>
                <w:sz w:val="20"/>
              </w:rPr>
              <w:t> </w:t>
            </w:r>
            <w:r w:rsidRPr="00AE517D">
              <w:rPr>
                <w:rFonts w:eastAsia="Times New Roman" w:cs="Arial"/>
                <w:color w:val="0000FF"/>
                <w:sz w:val="20"/>
              </w:rPr>
              <w:fldChar w:fldCharType="end"/>
            </w:r>
          </w:p>
        </w:tc>
        <w:bookmarkEnd w:id="5"/>
        <w:tc>
          <w:tcPr>
            <w:tcW w:w="310" w:type="dxa"/>
            <w:tcBorders>
              <w:left w:val="nil"/>
              <w:right w:val="single" w:sz="4" w:space="0" w:color="auto"/>
            </w:tcBorders>
          </w:tcPr>
          <w:p w14:paraId="18048628" w14:textId="77777777" w:rsidR="00B80D50" w:rsidRPr="00B4747B" w:rsidRDefault="00B80D50" w:rsidP="00F209EC">
            <w:pPr>
              <w:spacing w:after="0"/>
              <w:ind w:right="6"/>
              <w:rPr>
                <w:rFonts w:eastAsia="Times New Roman" w:cs="Arial"/>
                <w:color w:val="0000FF"/>
              </w:rPr>
            </w:pPr>
          </w:p>
        </w:tc>
      </w:tr>
      <w:tr w:rsidR="00B80D50" w:rsidRPr="00B4747B" w14:paraId="3373A884" w14:textId="77777777" w:rsidTr="003F4849">
        <w:tc>
          <w:tcPr>
            <w:tcW w:w="10317" w:type="dxa"/>
            <w:gridSpan w:val="4"/>
            <w:tcBorders>
              <w:left w:val="single" w:sz="4" w:space="0" w:color="auto"/>
              <w:bottom w:val="single" w:sz="4" w:space="0" w:color="auto"/>
            </w:tcBorders>
          </w:tcPr>
          <w:p w14:paraId="6534AD96" w14:textId="77777777" w:rsidR="00B80D50" w:rsidRPr="00B4747B" w:rsidRDefault="00B80D50" w:rsidP="00F209EC">
            <w:pPr>
              <w:spacing w:after="0"/>
              <w:ind w:right="6"/>
              <w:rPr>
                <w:rFonts w:eastAsia="Times New Roman" w:cs="Arial"/>
                <w:color w:val="0000FF"/>
              </w:rPr>
            </w:pPr>
            <w:r w:rsidRPr="00B4747B">
              <w:rPr>
                <w:rFonts w:eastAsia="Times New Roman" w:cs="Arial"/>
                <w:smallCaps/>
                <w:sz w:val="18"/>
                <w:szCs w:val="18"/>
              </w:rPr>
              <w:t xml:space="preserve">      Address</w:t>
            </w:r>
          </w:p>
        </w:tc>
        <w:tc>
          <w:tcPr>
            <w:tcW w:w="310" w:type="dxa"/>
            <w:tcBorders>
              <w:left w:val="nil"/>
              <w:bottom w:val="single" w:sz="4" w:space="0" w:color="auto"/>
              <w:right w:val="single" w:sz="4" w:space="0" w:color="auto"/>
            </w:tcBorders>
          </w:tcPr>
          <w:p w14:paraId="30F42E3C" w14:textId="77777777" w:rsidR="00B80D50" w:rsidRDefault="00B80D50" w:rsidP="00F209EC">
            <w:pPr>
              <w:spacing w:after="0"/>
              <w:ind w:right="6"/>
              <w:rPr>
                <w:rFonts w:eastAsia="Times New Roman" w:cs="Arial"/>
                <w:color w:val="0000FF"/>
              </w:rPr>
            </w:pPr>
          </w:p>
          <w:p w14:paraId="229E7177" w14:textId="77777777" w:rsidR="00B80D50" w:rsidRPr="00B4747B" w:rsidRDefault="00B80D50" w:rsidP="00F209EC">
            <w:pPr>
              <w:spacing w:after="0"/>
              <w:ind w:right="6"/>
              <w:rPr>
                <w:rFonts w:eastAsia="Times New Roman" w:cs="Arial"/>
                <w:color w:val="0000FF"/>
              </w:rPr>
            </w:pPr>
          </w:p>
        </w:tc>
      </w:tr>
    </w:tbl>
    <w:p w14:paraId="2B10153A" w14:textId="77777777" w:rsidR="00101B21" w:rsidRDefault="00101B21">
      <w: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B80D50" w:rsidRPr="00B4747B" w14:paraId="6B308B8B" w14:textId="77777777" w:rsidTr="003F4849">
        <w:trPr>
          <w:trHeight w:val="454"/>
        </w:trPr>
        <w:tc>
          <w:tcPr>
            <w:tcW w:w="10627" w:type="dxa"/>
            <w:shd w:val="clear" w:color="auto" w:fill="002060"/>
            <w:vAlign w:val="center"/>
          </w:tcPr>
          <w:p w14:paraId="771491F6" w14:textId="03674008" w:rsidR="00B80D50" w:rsidRPr="00B4747B" w:rsidRDefault="00B80D50" w:rsidP="00F209EC">
            <w:pPr>
              <w:spacing w:after="0"/>
              <w:outlineLvl w:val="1"/>
              <w:rPr>
                <w:rFonts w:eastAsia="Times New Roman" w:cs="Arial"/>
                <w:b/>
                <w:szCs w:val="28"/>
                <w:highlight w:val="yellow"/>
              </w:rPr>
            </w:pPr>
            <w:r w:rsidRPr="00B4747B">
              <w:rPr>
                <w:rFonts w:eastAsia="Times New Roman" w:cs="Arial"/>
                <w:b/>
                <w:szCs w:val="28"/>
              </w:rPr>
              <w:lastRenderedPageBreak/>
              <w:t xml:space="preserve">Eligibility </w:t>
            </w:r>
            <w:r w:rsidR="00BE3ABE" w:rsidRPr="00B4747B">
              <w:rPr>
                <w:rFonts w:eastAsia="Times New Roman" w:cs="Arial"/>
                <w:b/>
                <w:szCs w:val="28"/>
              </w:rPr>
              <w:t>check</w:t>
            </w:r>
          </w:p>
        </w:tc>
      </w:tr>
      <w:tr w:rsidR="00B80D50" w:rsidRPr="00B4747B" w14:paraId="2BC08429" w14:textId="77777777" w:rsidTr="003F4849">
        <w:trPr>
          <w:trHeight w:val="454"/>
        </w:trPr>
        <w:tc>
          <w:tcPr>
            <w:tcW w:w="10627" w:type="dxa"/>
            <w:tcBorders>
              <w:bottom w:val="single" w:sz="4" w:space="0" w:color="auto"/>
            </w:tcBorders>
            <w:vAlign w:val="center"/>
          </w:tcPr>
          <w:p w14:paraId="40663308" w14:textId="77777777" w:rsidR="00B80D50" w:rsidRPr="00585564" w:rsidRDefault="00B80D50" w:rsidP="00F209EC">
            <w:pPr>
              <w:spacing w:after="0"/>
              <w:ind w:right="6"/>
              <w:rPr>
                <w:rFonts w:eastAsia="Times New Roman" w:cs="Arial"/>
                <w:b/>
                <w:smallCaps/>
                <w:sz w:val="20"/>
              </w:rPr>
            </w:pPr>
            <w:r w:rsidRPr="00585564">
              <w:rPr>
                <w:rFonts w:eastAsia="Times New Roman" w:cs="Arial"/>
                <w:sz w:val="20"/>
              </w:rPr>
              <w:t>By signing this Application Form</w:t>
            </w:r>
            <w:r>
              <w:rPr>
                <w:rFonts w:eastAsia="Times New Roman" w:cs="Arial"/>
                <w:sz w:val="20"/>
              </w:rPr>
              <w:t xml:space="preserve"> (page 2)</w:t>
            </w:r>
            <w:r w:rsidRPr="00585564">
              <w:rPr>
                <w:rFonts w:eastAsia="Times New Roman" w:cs="Arial"/>
                <w:sz w:val="20"/>
              </w:rPr>
              <w:t>, the Applicant/Guardian declares the Eligibility Check is accurate</w:t>
            </w:r>
          </w:p>
        </w:tc>
      </w:tr>
      <w:tr w:rsidR="00B80D50" w:rsidRPr="00B4747B" w14:paraId="6FD42FE3" w14:textId="77777777" w:rsidTr="003F4849">
        <w:trPr>
          <w:trHeight w:val="454"/>
        </w:trPr>
        <w:tc>
          <w:tcPr>
            <w:tcW w:w="10627" w:type="dxa"/>
            <w:tcBorders>
              <w:bottom w:val="single" w:sz="4" w:space="0" w:color="auto"/>
            </w:tcBorders>
            <w:vAlign w:val="center"/>
          </w:tcPr>
          <w:p w14:paraId="139AF2F6" w14:textId="65DC7F7B" w:rsidR="00B80D50" w:rsidRPr="00101B21" w:rsidRDefault="00B80D50" w:rsidP="00101B21">
            <w:pPr>
              <w:pStyle w:val="ListParagraph"/>
              <w:numPr>
                <w:ilvl w:val="0"/>
                <w:numId w:val="30"/>
              </w:numPr>
              <w:spacing w:before="80" w:after="80"/>
              <w:ind w:left="360" w:right="0"/>
              <w:rPr>
                <w:rFonts w:eastAsia="Times New Roman"/>
                <w:sz w:val="20"/>
              </w:rPr>
            </w:pPr>
            <w:r w:rsidRPr="00101B21">
              <w:rPr>
                <w:rFonts w:eastAsia="Times New Roman"/>
                <w:sz w:val="20"/>
              </w:rPr>
              <w:t xml:space="preserve">Income </w:t>
            </w:r>
            <w:r w:rsidR="00101B21" w:rsidRPr="00101B21">
              <w:rPr>
                <w:rFonts w:eastAsia="Times New Roman"/>
                <w:sz w:val="20"/>
              </w:rPr>
              <w:t>source</w:t>
            </w:r>
            <w:r w:rsidRPr="00101B21">
              <w:rPr>
                <w:rFonts w:eastAsia="Times New Roman"/>
                <w:sz w:val="20"/>
              </w:rPr>
              <w:t>:</w:t>
            </w:r>
          </w:p>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
              <w:gridCol w:w="4111"/>
              <w:gridCol w:w="567"/>
              <w:gridCol w:w="2977"/>
              <w:gridCol w:w="567"/>
              <w:gridCol w:w="1701"/>
            </w:tblGrid>
            <w:tr w:rsidR="007171F9" w:rsidRPr="00585564" w14:paraId="21BD2199" w14:textId="77777777" w:rsidTr="007171F9">
              <w:trPr>
                <w:trHeight w:val="340"/>
              </w:trPr>
              <w:tc>
                <w:tcPr>
                  <w:tcW w:w="447" w:type="dxa"/>
                  <w:tcBorders>
                    <w:top w:val="nil"/>
                    <w:left w:val="nil"/>
                    <w:bottom w:val="nil"/>
                    <w:right w:val="nil"/>
                  </w:tcBorders>
                </w:tcPr>
                <w:p w14:paraId="3A678795" w14:textId="11AE1663" w:rsidR="007171F9" w:rsidRPr="00585564" w:rsidRDefault="00F158F4" w:rsidP="007171F9">
                  <w:pPr>
                    <w:spacing w:before="80" w:after="80"/>
                    <w:rPr>
                      <w:rFonts w:eastAsia="Times New Roman"/>
                      <w:sz w:val="20"/>
                    </w:rPr>
                  </w:pPr>
                  <w:sdt>
                    <w:sdtPr>
                      <w:rPr>
                        <w:rFonts w:asciiTheme="minorHAnsi" w:eastAsia="Times New Roman" w:hAnsiTheme="minorHAnsi" w:cs="Arial"/>
                      </w:rPr>
                      <w:id w:val="-18853362"/>
                      <w14:checkbox>
                        <w14:checked w14:val="0"/>
                        <w14:checkedState w14:val="2612" w14:font="MS Gothic"/>
                        <w14:uncheckedState w14:val="2610" w14:font="MS Gothic"/>
                      </w14:checkbox>
                    </w:sdtPr>
                    <w:sdtEndPr/>
                    <w:sdtContent>
                      <w:r w:rsidR="007171F9" w:rsidRPr="0029127B">
                        <w:rPr>
                          <w:rFonts w:ascii="MS Gothic" w:eastAsia="MS Gothic" w:hAnsi="MS Gothic" w:cs="Arial" w:hint="eastAsia"/>
                        </w:rPr>
                        <w:t>☐</w:t>
                      </w:r>
                    </w:sdtContent>
                  </w:sdt>
                </w:p>
              </w:tc>
              <w:tc>
                <w:tcPr>
                  <w:tcW w:w="4111" w:type="dxa"/>
                  <w:tcBorders>
                    <w:top w:val="nil"/>
                    <w:left w:val="nil"/>
                    <w:bottom w:val="nil"/>
                    <w:right w:val="nil"/>
                  </w:tcBorders>
                </w:tcPr>
                <w:p w14:paraId="30C92C28" w14:textId="5912DD44" w:rsidR="007171F9" w:rsidRPr="00585564" w:rsidRDefault="007171F9" w:rsidP="007171F9">
                  <w:pPr>
                    <w:spacing w:before="80" w:after="80"/>
                    <w:rPr>
                      <w:rFonts w:eastAsia="Times New Roman"/>
                      <w:sz w:val="20"/>
                    </w:rPr>
                  </w:pPr>
                  <w:r w:rsidRPr="00585564">
                    <w:rPr>
                      <w:rFonts w:eastAsia="Times New Roman"/>
                      <w:sz w:val="20"/>
                    </w:rPr>
                    <w:t>Disability Support Pension</w:t>
                  </w:r>
                </w:p>
              </w:tc>
              <w:tc>
                <w:tcPr>
                  <w:tcW w:w="567" w:type="dxa"/>
                  <w:tcBorders>
                    <w:top w:val="nil"/>
                    <w:left w:val="nil"/>
                    <w:bottom w:val="nil"/>
                    <w:right w:val="nil"/>
                  </w:tcBorders>
                </w:tcPr>
                <w:p w14:paraId="30AFC9E2" w14:textId="46E04B9C" w:rsidR="007171F9" w:rsidRPr="00585564" w:rsidRDefault="00F158F4" w:rsidP="007171F9">
                  <w:pPr>
                    <w:spacing w:before="80" w:after="80"/>
                    <w:rPr>
                      <w:rFonts w:eastAsia="Times New Roman"/>
                      <w:sz w:val="20"/>
                    </w:rPr>
                  </w:pPr>
                  <w:sdt>
                    <w:sdtPr>
                      <w:rPr>
                        <w:rFonts w:asciiTheme="minorHAnsi" w:eastAsia="Times New Roman" w:hAnsiTheme="minorHAnsi" w:cs="Arial"/>
                      </w:rPr>
                      <w:id w:val="-1828971654"/>
                      <w14:checkbox>
                        <w14:checked w14:val="0"/>
                        <w14:checkedState w14:val="2612" w14:font="MS Gothic"/>
                        <w14:uncheckedState w14:val="2610" w14:font="MS Gothic"/>
                      </w14:checkbox>
                    </w:sdtPr>
                    <w:sdtEndPr/>
                    <w:sdtContent>
                      <w:r w:rsidR="007171F9" w:rsidRPr="00AC7EB2">
                        <w:rPr>
                          <w:rFonts w:ascii="MS Gothic" w:eastAsia="MS Gothic" w:hAnsi="MS Gothic" w:cs="Arial" w:hint="eastAsia"/>
                        </w:rPr>
                        <w:t>☐</w:t>
                      </w:r>
                    </w:sdtContent>
                  </w:sdt>
                </w:p>
              </w:tc>
              <w:tc>
                <w:tcPr>
                  <w:tcW w:w="2977" w:type="dxa"/>
                  <w:tcBorders>
                    <w:top w:val="nil"/>
                    <w:left w:val="nil"/>
                    <w:bottom w:val="nil"/>
                    <w:right w:val="nil"/>
                  </w:tcBorders>
                  <w:vAlign w:val="center"/>
                </w:tcPr>
                <w:p w14:paraId="62E0A44A" w14:textId="665C84C3" w:rsidR="007171F9" w:rsidRPr="00585564" w:rsidRDefault="007171F9" w:rsidP="007171F9">
                  <w:pPr>
                    <w:spacing w:before="80" w:after="80"/>
                    <w:rPr>
                      <w:rFonts w:eastAsia="Times New Roman"/>
                      <w:sz w:val="20"/>
                    </w:rPr>
                  </w:pPr>
                  <w:r w:rsidRPr="00585564">
                    <w:rPr>
                      <w:rFonts w:eastAsia="Times New Roman"/>
                      <w:sz w:val="20"/>
                    </w:rPr>
                    <w:t xml:space="preserve">Age Pension  </w:t>
                  </w:r>
                </w:p>
              </w:tc>
              <w:tc>
                <w:tcPr>
                  <w:tcW w:w="567" w:type="dxa"/>
                  <w:tcBorders>
                    <w:top w:val="nil"/>
                    <w:left w:val="nil"/>
                    <w:bottom w:val="nil"/>
                    <w:right w:val="nil"/>
                  </w:tcBorders>
                </w:tcPr>
                <w:p w14:paraId="5F0B85C5" w14:textId="0AF51C82" w:rsidR="007171F9" w:rsidRPr="00585564" w:rsidRDefault="00F158F4" w:rsidP="007171F9">
                  <w:pPr>
                    <w:spacing w:before="80" w:after="80"/>
                    <w:rPr>
                      <w:rFonts w:eastAsia="Times New Roman"/>
                      <w:sz w:val="20"/>
                    </w:rPr>
                  </w:pPr>
                  <w:sdt>
                    <w:sdtPr>
                      <w:rPr>
                        <w:rFonts w:asciiTheme="minorHAnsi" w:eastAsia="Times New Roman" w:hAnsiTheme="minorHAnsi" w:cs="Arial"/>
                      </w:rPr>
                      <w:id w:val="1057054025"/>
                      <w14:checkbox>
                        <w14:checked w14:val="0"/>
                        <w14:checkedState w14:val="2612" w14:font="MS Gothic"/>
                        <w14:uncheckedState w14:val="2610" w14:font="MS Gothic"/>
                      </w14:checkbox>
                    </w:sdtPr>
                    <w:sdtEndPr/>
                    <w:sdtContent>
                      <w:r w:rsidR="007171F9" w:rsidRPr="00D31501">
                        <w:rPr>
                          <w:rFonts w:ascii="MS Gothic" w:eastAsia="MS Gothic" w:hAnsi="MS Gothic" w:cs="Arial" w:hint="eastAsia"/>
                        </w:rPr>
                        <w:t>☐</w:t>
                      </w:r>
                    </w:sdtContent>
                  </w:sdt>
                </w:p>
              </w:tc>
              <w:tc>
                <w:tcPr>
                  <w:tcW w:w="1701" w:type="dxa"/>
                  <w:tcBorders>
                    <w:top w:val="nil"/>
                    <w:left w:val="nil"/>
                    <w:bottom w:val="nil"/>
                    <w:right w:val="nil"/>
                  </w:tcBorders>
                  <w:vAlign w:val="center"/>
                </w:tcPr>
                <w:p w14:paraId="5817BD11" w14:textId="59646B31" w:rsidR="007171F9" w:rsidRPr="00585564" w:rsidRDefault="007171F9" w:rsidP="007171F9">
                  <w:pPr>
                    <w:spacing w:before="80" w:after="80"/>
                    <w:rPr>
                      <w:rFonts w:ascii="Arial" w:eastAsia="Times New Roman" w:hAnsi="Arial" w:cs="Arial"/>
                      <w:sz w:val="20"/>
                    </w:rPr>
                  </w:pPr>
                  <w:r w:rsidRPr="00585564">
                    <w:rPr>
                      <w:rFonts w:eastAsia="Times New Roman"/>
                      <w:sz w:val="20"/>
                    </w:rPr>
                    <w:t>Employed</w:t>
                  </w:r>
                </w:p>
              </w:tc>
            </w:tr>
            <w:tr w:rsidR="007171F9" w:rsidRPr="00585564" w14:paraId="59E7E0E7" w14:textId="77777777" w:rsidTr="007171F9">
              <w:trPr>
                <w:trHeight w:val="340"/>
              </w:trPr>
              <w:tc>
                <w:tcPr>
                  <w:tcW w:w="447" w:type="dxa"/>
                  <w:tcBorders>
                    <w:top w:val="nil"/>
                    <w:left w:val="nil"/>
                    <w:bottom w:val="nil"/>
                    <w:right w:val="nil"/>
                  </w:tcBorders>
                </w:tcPr>
                <w:p w14:paraId="6FBEBE0D" w14:textId="303BC13C" w:rsidR="007171F9" w:rsidRPr="00585564" w:rsidRDefault="00F158F4" w:rsidP="007171F9">
                  <w:pPr>
                    <w:spacing w:before="80" w:after="80"/>
                    <w:rPr>
                      <w:rFonts w:eastAsia="Times New Roman"/>
                      <w:sz w:val="20"/>
                    </w:rPr>
                  </w:pPr>
                  <w:sdt>
                    <w:sdtPr>
                      <w:rPr>
                        <w:rFonts w:asciiTheme="minorHAnsi" w:eastAsia="Times New Roman" w:hAnsiTheme="minorHAnsi" w:cs="Arial"/>
                      </w:rPr>
                      <w:id w:val="-1120223384"/>
                      <w14:checkbox>
                        <w14:checked w14:val="0"/>
                        <w14:checkedState w14:val="2612" w14:font="MS Gothic"/>
                        <w14:uncheckedState w14:val="2610" w14:font="MS Gothic"/>
                      </w14:checkbox>
                    </w:sdtPr>
                    <w:sdtEndPr/>
                    <w:sdtContent>
                      <w:r w:rsidR="007171F9" w:rsidRPr="0029127B">
                        <w:rPr>
                          <w:rFonts w:ascii="MS Gothic" w:eastAsia="MS Gothic" w:hAnsi="MS Gothic" w:cs="Arial" w:hint="eastAsia"/>
                        </w:rPr>
                        <w:t>☐</w:t>
                      </w:r>
                    </w:sdtContent>
                  </w:sdt>
                </w:p>
              </w:tc>
              <w:tc>
                <w:tcPr>
                  <w:tcW w:w="4111" w:type="dxa"/>
                  <w:tcBorders>
                    <w:top w:val="nil"/>
                    <w:left w:val="nil"/>
                    <w:bottom w:val="nil"/>
                    <w:right w:val="nil"/>
                  </w:tcBorders>
                </w:tcPr>
                <w:p w14:paraId="038DDFE7" w14:textId="7CD0B447" w:rsidR="007171F9" w:rsidRPr="00585564" w:rsidRDefault="007171F9" w:rsidP="007171F9">
                  <w:pPr>
                    <w:spacing w:before="80" w:after="80"/>
                    <w:rPr>
                      <w:rFonts w:eastAsia="Times New Roman"/>
                      <w:sz w:val="20"/>
                    </w:rPr>
                  </w:pPr>
                  <w:r w:rsidRPr="00585564">
                    <w:rPr>
                      <w:rFonts w:eastAsia="Times New Roman"/>
                      <w:sz w:val="20"/>
                    </w:rPr>
                    <w:t>N/A (under 16 years)</w:t>
                  </w:r>
                </w:p>
              </w:tc>
              <w:tc>
                <w:tcPr>
                  <w:tcW w:w="567" w:type="dxa"/>
                  <w:tcBorders>
                    <w:top w:val="nil"/>
                    <w:left w:val="nil"/>
                    <w:bottom w:val="nil"/>
                    <w:right w:val="nil"/>
                  </w:tcBorders>
                </w:tcPr>
                <w:p w14:paraId="74D35909" w14:textId="483C39B2" w:rsidR="007171F9" w:rsidRPr="00585564" w:rsidRDefault="00F158F4" w:rsidP="007171F9">
                  <w:pPr>
                    <w:spacing w:before="80" w:after="80"/>
                    <w:rPr>
                      <w:rFonts w:eastAsia="Times New Roman"/>
                      <w:sz w:val="20"/>
                    </w:rPr>
                  </w:pPr>
                  <w:sdt>
                    <w:sdtPr>
                      <w:rPr>
                        <w:rFonts w:asciiTheme="minorHAnsi" w:eastAsia="Times New Roman" w:hAnsiTheme="minorHAnsi" w:cs="Arial"/>
                      </w:rPr>
                      <w:id w:val="1266816087"/>
                      <w14:checkbox>
                        <w14:checked w14:val="0"/>
                        <w14:checkedState w14:val="2612" w14:font="MS Gothic"/>
                        <w14:uncheckedState w14:val="2610" w14:font="MS Gothic"/>
                      </w14:checkbox>
                    </w:sdtPr>
                    <w:sdtEndPr/>
                    <w:sdtContent>
                      <w:r w:rsidR="007171F9" w:rsidRPr="00AC7EB2">
                        <w:rPr>
                          <w:rFonts w:ascii="MS Gothic" w:eastAsia="MS Gothic" w:hAnsi="MS Gothic" w:cs="Arial" w:hint="eastAsia"/>
                        </w:rPr>
                        <w:t>☐</w:t>
                      </w:r>
                    </w:sdtContent>
                  </w:sdt>
                </w:p>
              </w:tc>
              <w:tc>
                <w:tcPr>
                  <w:tcW w:w="2977" w:type="dxa"/>
                  <w:tcBorders>
                    <w:top w:val="nil"/>
                    <w:left w:val="nil"/>
                    <w:bottom w:val="nil"/>
                    <w:right w:val="nil"/>
                  </w:tcBorders>
                </w:tcPr>
                <w:p w14:paraId="6B0BB058" w14:textId="7467578E" w:rsidR="007171F9" w:rsidRPr="00585564" w:rsidRDefault="007171F9" w:rsidP="007171F9">
                  <w:pPr>
                    <w:spacing w:before="80" w:after="80"/>
                    <w:rPr>
                      <w:rFonts w:eastAsia="Times New Roman"/>
                      <w:sz w:val="20"/>
                    </w:rPr>
                  </w:pPr>
                  <w:r w:rsidRPr="00585564">
                    <w:rPr>
                      <w:rFonts w:eastAsia="Times New Roman"/>
                      <w:sz w:val="20"/>
                    </w:rPr>
                    <w:t>Self-funded retiree</w:t>
                  </w:r>
                </w:p>
              </w:tc>
              <w:tc>
                <w:tcPr>
                  <w:tcW w:w="567" w:type="dxa"/>
                  <w:tcBorders>
                    <w:top w:val="nil"/>
                    <w:left w:val="nil"/>
                    <w:bottom w:val="nil"/>
                    <w:right w:val="nil"/>
                  </w:tcBorders>
                </w:tcPr>
                <w:p w14:paraId="3A790665" w14:textId="2561442B" w:rsidR="007171F9" w:rsidRPr="00585564" w:rsidRDefault="00F158F4" w:rsidP="007171F9">
                  <w:pPr>
                    <w:spacing w:before="80" w:after="80"/>
                    <w:rPr>
                      <w:rFonts w:eastAsia="Times New Roman"/>
                      <w:sz w:val="20"/>
                    </w:rPr>
                  </w:pPr>
                  <w:sdt>
                    <w:sdtPr>
                      <w:rPr>
                        <w:rFonts w:asciiTheme="minorHAnsi" w:eastAsia="Times New Roman" w:hAnsiTheme="minorHAnsi" w:cs="Arial"/>
                      </w:rPr>
                      <w:id w:val="-257597873"/>
                      <w14:checkbox>
                        <w14:checked w14:val="0"/>
                        <w14:checkedState w14:val="2612" w14:font="MS Gothic"/>
                        <w14:uncheckedState w14:val="2610" w14:font="MS Gothic"/>
                      </w14:checkbox>
                    </w:sdtPr>
                    <w:sdtEndPr/>
                    <w:sdtContent>
                      <w:r w:rsidR="007171F9" w:rsidRPr="00D31501">
                        <w:rPr>
                          <w:rFonts w:ascii="MS Gothic" w:eastAsia="MS Gothic" w:hAnsi="MS Gothic" w:cs="Arial" w:hint="eastAsia"/>
                        </w:rPr>
                        <w:t>☐</w:t>
                      </w:r>
                    </w:sdtContent>
                  </w:sdt>
                </w:p>
              </w:tc>
              <w:tc>
                <w:tcPr>
                  <w:tcW w:w="1701" w:type="dxa"/>
                  <w:tcBorders>
                    <w:top w:val="nil"/>
                    <w:left w:val="nil"/>
                    <w:bottom w:val="nil"/>
                    <w:right w:val="nil"/>
                  </w:tcBorders>
                  <w:vAlign w:val="center"/>
                </w:tcPr>
                <w:p w14:paraId="4FF73638" w14:textId="7B896089" w:rsidR="007171F9" w:rsidRPr="00585564" w:rsidRDefault="007171F9" w:rsidP="007171F9">
                  <w:pPr>
                    <w:spacing w:before="80" w:after="80"/>
                    <w:rPr>
                      <w:rFonts w:ascii="Arial" w:eastAsia="Times New Roman" w:hAnsi="Arial" w:cs="Arial"/>
                      <w:smallCaps/>
                      <w:sz w:val="20"/>
                    </w:rPr>
                  </w:pPr>
                  <w:r w:rsidRPr="00585564">
                    <w:rPr>
                      <w:rFonts w:eastAsia="Times New Roman"/>
                      <w:sz w:val="20"/>
                    </w:rPr>
                    <w:t>Newstart</w:t>
                  </w:r>
                </w:p>
              </w:tc>
            </w:tr>
          </w:tbl>
          <w:p w14:paraId="2FABE09A" w14:textId="77777777" w:rsidR="00B80D50" w:rsidRPr="00A854CD" w:rsidRDefault="00B80D50" w:rsidP="00F209EC">
            <w:pPr>
              <w:spacing w:after="0"/>
              <w:ind w:right="6"/>
              <w:rPr>
                <w:rFonts w:eastAsia="Times New Roman" w:cs="Arial"/>
                <w:smallCaps/>
              </w:rPr>
            </w:pPr>
          </w:p>
        </w:tc>
      </w:tr>
    </w:tbl>
    <w:tbl>
      <w:tblPr>
        <w:tblStyle w:val="TableGrid"/>
        <w:tblW w:w="5157" w:type="pct"/>
        <w:tblBorders>
          <w:insideH w:val="none" w:sz="0" w:space="0" w:color="auto"/>
          <w:insideV w:val="none" w:sz="0" w:space="0" w:color="auto"/>
        </w:tblBorders>
        <w:tblLook w:val="04A0" w:firstRow="1" w:lastRow="0" w:firstColumn="1" w:lastColumn="0" w:noHBand="0" w:noVBand="1"/>
      </w:tblPr>
      <w:tblGrid>
        <w:gridCol w:w="278"/>
        <w:gridCol w:w="1560"/>
        <w:gridCol w:w="1839"/>
        <w:gridCol w:w="283"/>
        <w:gridCol w:w="145"/>
        <w:gridCol w:w="283"/>
        <w:gridCol w:w="991"/>
        <w:gridCol w:w="2271"/>
        <w:gridCol w:w="283"/>
        <w:gridCol w:w="1276"/>
        <w:gridCol w:w="1423"/>
      </w:tblGrid>
      <w:tr w:rsidR="00CD239F" w14:paraId="60DBF492" w14:textId="77777777" w:rsidTr="0049744C">
        <w:tc>
          <w:tcPr>
            <w:tcW w:w="131" w:type="pct"/>
            <w:tcBorders>
              <w:bottom w:val="nil"/>
            </w:tcBorders>
            <w:vAlign w:val="center"/>
          </w:tcPr>
          <w:p w14:paraId="3BE5F03D" w14:textId="77777777" w:rsidR="00CD239F" w:rsidRPr="00CD239F" w:rsidRDefault="00CD239F" w:rsidP="00CD239F">
            <w:pPr>
              <w:spacing w:before="240" w:after="120"/>
              <w:rPr>
                <w:rFonts w:eastAsia="Times New Roman" w:cs="Arial"/>
                <w:b/>
                <w:sz w:val="2"/>
                <w:szCs w:val="2"/>
              </w:rPr>
            </w:pPr>
          </w:p>
        </w:tc>
        <w:tc>
          <w:tcPr>
            <w:tcW w:w="1800" w:type="pct"/>
            <w:gridSpan w:val="4"/>
            <w:tcBorders>
              <w:bottom w:val="nil"/>
            </w:tcBorders>
            <w:vAlign w:val="center"/>
          </w:tcPr>
          <w:p w14:paraId="2A2E6914" w14:textId="07B101FB" w:rsidR="00CD239F" w:rsidRPr="003F4849" w:rsidRDefault="00CD239F" w:rsidP="00CD239F">
            <w:pPr>
              <w:spacing w:before="240" w:after="120"/>
              <w:ind w:left="-106" w:right="6"/>
              <w:rPr>
                <w:rFonts w:eastAsia="Times New Roman" w:cs="Arial"/>
                <w:b/>
              </w:rPr>
            </w:pPr>
            <w:r w:rsidRPr="00B11F0A">
              <w:rPr>
                <w:rFonts w:eastAsia="Times New Roman" w:cs="Arial"/>
                <w:b/>
              </w:rPr>
              <w:t>Centrelink Reference Number (CRN):</w:t>
            </w:r>
          </w:p>
        </w:tc>
        <w:tc>
          <w:tcPr>
            <w:tcW w:w="133" w:type="pct"/>
            <w:vAlign w:val="center"/>
          </w:tcPr>
          <w:p w14:paraId="79E9F58E" w14:textId="77777777" w:rsidR="00CD239F" w:rsidRDefault="00CD239F" w:rsidP="003F4849">
            <w:pPr>
              <w:spacing w:before="120" w:after="120"/>
            </w:pPr>
          </w:p>
        </w:tc>
        <w:tc>
          <w:tcPr>
            <w:tcW w:w="1534" w:type="pct"/>
            <w:gridSpan w:val="2"/>
            <w:tcBorders>
              <w:top w:val="single" w:sz="4" w:space="0" w:color="auto"/>
              <w:bottom w:val="dashSmallGap" w:sz="4" w:space="0" w:color="auto"/>
            </w:tcBorders>
            <w:vAlign w:val="bottom"/>
          </w:tcPr>
          <w:p w14:paraId="0DE544C3" w14:textId="33986F13" w:rsidR="00CD239F" w:rsidRDefault="00CD239F" w:rsidP="003F4849">
            <w:pPr>
              <w:spacing w:before="120" w:after="120"/>
            </w:pPr>
          </w:p>
        </w:tc>
        <w:tc>
          <w:tcPr>
            <w:tcW w:w="133" w:type="pct"/>
            <w:vAlign w:val="center"/>
          </w:tcPr>
          <w:p w14:paraId="381C0D1A" w14:textId="4F01AA0B" w:rsidR="00CD239F" w:rsidRDefault="00CD239F" w:rsidP="003F4849">
            <w:pPr>
              <w:spacing w:before="120" w:after="120"/>
            </w:pPr>
          </w:p>
        </w:tc>
        <w:tc>
          <w:tcPr>
            <w:tcW w:w="1269" w:type="pct"/>
            <w:gridSpan w:val="2"/>
            <w:vAlign w:val="center"/>
          </w:tcPr>
          <w:p w14:paraId="272F6900" w14:textId="067D41A7" w:rsidR="00CD239F" w:rsidRDefault="00CD239F" w:rsidP="003F4849">
            <w:pPr>
              <w:spacing w:before="120" w:after="120"/>
            </w:pPr>
          </w:p>
        </w:tc>
      </w:tr>
      <w:tr w:rsidR="00CD239F" w14:paraId="4A870434" w14:textId="77777777" w:rsidTr="0049744C">
        <w:trPr>
          <w:trHeight w:val="759"/>
        </w:trPr>
        <w:tc>
          <w:tcPr>
            <w:tcW w:w="131" w:type="pct"/>
            <w:tcBorders>
              <w:top w:val="nil"/>
              <w:bottom w:val="nil"/>
            </w:tcBorders>
            <w:vAlign w:val="center"/>
          </w:tcPr>
          <w:p w14:paraId="10D07828" w14:textId="77777777" w:rsidR="00CD239F" w:rsidRPr="00CD239F" w:rsidRDefault="00CD239F" w:rsidP="00CD239F">
            <w:pPr>
              <w:spacing w:after="0"/>
              <w:rPr>
                <w:sz w:val="2"/>
                <w:szCs w:val="2"/>
              </w:rPr>
            </w:pPr>
          </w:p>
        </w:tc>
        <w:tc>
          <w:tcPr>
            <w:tcW w:w="1800" w:type="pct"/>
            <w:gridSpan w:val="4"/>
            <w:tcBorders>
              <w:top w:val="nil"/>
              <w:bottom w:val="dashSmallGap" w:sz="4" w:space="0" w:color="auto"/>
            </w:tcBorders>
            <w:vAlign w:val="bottom"/>
          </w:tcPr>
          <w:p w14:paraId="7DD6BED6" w14:textId="7F3E36FD" w:rsidR="00CD239F" w:rsidRDefault="00CD239F" w:rsidP="00CD239F">
            <w:pPr>
              <w:spacing w:after="0"/>
            </w:pPr>
          </w:p>
        </w:tc>
        <w:tc>
          <w:tcPr>
            <w:tcW w:w="133" w:type="pct"/>
            <w:vAlign w:val="center"/>
          </w:tcPr>
          <w:p w14:paraId="4828FCD2" w14:textId="77777777" w:rsidR="00CD239F" w:rsidRDefault="00CD239F" w:rsidP="003F4849">
            <w:pPr>
              <w:spacing w:after="0"/>
            </w:pPr>
          </w:p>
        </w:tc>
        <w:tc>
          <w:tcPr>
            <w:tcW w:w="1534" w:type="pct"/>
            <w:gridSpan w:val="2"/>
            <w:tcBorders>
              <w:top w:val="dashSmallGap" w:sz="4" w:space="0" w:color="auto"/>
              <w:bottom w:val="dashSmallGap" w:sz="4" w:space="0" w:color="auto"/>
            </w:tcBorders>
          </w:tcPr>
          <w:p w14:paraId="19D45DA3" w14:textId="4412308C" w:rsidR="00CD239F" w:rsidRDefault="00CD239F" w:rsidP="003F4849">
            <w:pPr>
              <w:spacing w:before="120" w:after="0"/>
              <w:jc w:val="center"/>
            </w:pPr>
            <w:r>
              <w:rPr>
                <w:rFonts w:eastAsia="Times New Roman" w:cs="Arial"/>
                <w:sz w:val="16"/>
                <w:szCs w:val="16"/>
              </w:rPr>
              <w:t>IF APPLICABLE</w:t>
            </w:r>
          </w:p>
        </w:tc>
        <w:tc>
          <w:tcPr>
            <w:tcW w:w="133" w:type="pct"/>
            <w:vAlign w:val="center"/>
          </w:tcPr>
          <w:p w14:paraId="3FB85355" w14:textId="2F8B9B5F" w:rsidR="00CD239F" w:rsidRDefault="00CD239F" w:rsidP="003F4849">
            <w:pPr>
              <w:spacing w:after="0"/>
            </w:pPr>
          </w:p>
        </w:tc>
        <w:tc>
          <w:tcPr>
            <w:tcW w:w="600" w:type="pct"/>
            <w:vAlign w:val="center"/>
          </w:tcPr>
          <w:p w14:paraId="0FC59207" w14:textId="77777777" w:rsidR="00CD239F" w:rsidRDefault="00CD239F" w:rsidP="003F4849">
            <w:pPr>
              <w:spacing w:after="0"/>
            </w:pPr>
          </w:p>
        </w:tc>
        <w:tc>
          <w:tcPr>
            <w:tcW w:w="669" w:type="pct"/>
            <w:vAlign w:val="center"/>
          </w:tcPr>
          <w:p w14:paraId="1D61C31D" w14:textId="23C32094" w:rsidR="00CD239F" w:rsidRDefault="00CD239F" w:rsidP="003F4849">
            <w:pPr>
              <w:spacing w:after="0"/>
            </w:pPr>
          </w:p>
        </w:tc>
      </w:tr>
      <w:tr w:rsidR="00CD239F" w14:paraId="42F21A56" w14:textId="77777777" w:rsidTr="0049744C">
        <w:trPr>
          <w:trHeight w:val="695"/>
        </w:trPr>
        <w:tc>
          <w:tcPr>
            <w:tcW w:w="131" w:type="pct"/>
            <w:tcBorders>
              <w:top w:val="nil"/>
            </w:tcBorders>
            <w:vAlign w:val="center"/>
          </w:tcPr>
          <w:p w14:paraId="5C1F79AC" w14:textId="77777777" w:rsidR="00CD239F" w:rsidRPr="00CD239F" w:rsidRDefault="00CD239F" w:rsidP="00CD239F">
            <w:pPr>
              <w:spacing w:before="120" w:after="0"/>
              <w:rPr>
                <w:rFonts w:eastAsia="Times New Roman" w:cs="Arial"/>
                <w:sz w:val="2"/>
                <w:szCs w:val="2"/>
              </w:rPr>
            </w:pPr>
          </w:p>
        </w:tc>
        <w:tc>
          <w:tcPr>
            <w:tcW w:w="1800" w:type="pct"/>
            <w:gridSpan w:val="4"/>
            <w:tcBorders>
              <w:top w:val="dashSmallGap" w:sz="4" w:space="0" w:color="auto"/>
            </w:tcBorders>
          </w:tcPr>
          <w:p w14:paraId="46A97D35" w14:textId="289E4DE8" w:rsidR="00CD239F" w:rsidRDefault="00CD239F" w:rsidP="00CD239F">
            <w:pPr>
              <w:spacing w:before="120" w:after="0"/>
              <w:jc w:val="center"/>
            </w:pPr>
            <w:r>
              <w:rPr>
                <w:rFonts w:eastAsia="Times New Roman" w:cs="Arial"/>
                <w:sz w:val="16"/>
                <w:szCs w:val="16"/>
              </w:rPr>
              <w:t>SIGHTED BY (PRINT NAME</w:t>
            </w:r>
          </w:p>
        </w:tc>
        <w:tc>
          <w:tcPr>
            <w:tcW w:w="133" w:type="pct"/>
          </w:tcPr>
          <w:p w14:paraId="7C498CE4" w14:textId="77777777" w:rsidR="00CD239F" w:rsidRDefault="00CD239F" w:rsidP="00CD239F">
            <w:pPr>
              <w:spacing w:before="120" w:after="0"/>
              <w:jc w:val="center"/>
            </w:pPr>
          </w:p>
        </w:tc>
        <w:tc>
          <w:tcPr>
            <w:tcW w:w="1534" w:type="pct"/>
            <w:gridSpan w:val="2"/>
            <w:tcBorders>
              <w:top w:val="dashSmallGap" w:sz="4" w:space="0" w:color="auto"/>
            </w:tcBorders>
          </w:tcPr>
          <w:p w14:paraId="6E3CF7CC" w14:textId="399B1F2E" w:rsidR="00CD239F" w:rsidRDefault="00CD239F" w:rsidP="00CD239F">
            <w:pPr>
              <w:spacing w:before="120" w:after="0"/>
              <w:jc w:val="center"/>
            </w:pPr>
            <w:r>
              <w:rPr>
                <w:rFonts w:eastAsia="Times New Roman" w:cs="Arial"/>
                <w:sz w:val="16"/>
                <w:szCs w:val="16"/>
              </w:rPr>
              <w:t>SIGNATURE</w:t>
            </w:r>
          </w:p>
        </w:tc>
        <w:tc>
          <w:tcPr>
            <w:tcW w:w="133" w:type="pct"/>
            <w:vAlign w:val="center"/>
          </w:tcPr>
          <w:p w14:paraId="20B1CC7D" w14:textId="0318ECB1" w:rsidR="00CD239F" w:rsidRDefault="00CD239F" w:rsidP="003F4849">
            <w:pPr>
              <w:spacing w:after="0"/>
            </w:pPr>
          </w:p>
        </w:tc>
        <w:tc>
          <w:tcPr>
            <w:tcW w:w="600" w:type="pct"/>
            <w:vAlign w:val="center"/>
          </w:tcPr>
          <w:p w14:paraId="29307410" w14:textId="77777777" w:rsidR="00CD239F" w:rsidRDefault="00CD239F" w:rsidP="003F4849">
            <w:pPr>
              <w:spacing w:after="0"/>
            </w:pPr>
          </w:p>
        </w:tc>
        <w:tc>
          <w:tcPr>
            <w:tcW w:w="669" w:type="pct"/>
            <w:vAlign w:val="center"/>
          </w:tcPr>
          <w:p w14:paraId="5FFE899C" w14:textId="297FDC3A" w:rsidR="00CD239F" w:rsidRDefault="00CD239F" w:rsidP="003F4849">
            <w:pPr>
              <w:spacing w:after="0"/>
            </w:pPr>
          </w:p>
        </w:tc>
      </w:tr>
      <w:tr w:rsidR="00CD239F" w14:paraId="3DCF3A89" w14:textId="77777777" w:rsidTr="0049744C">
        <w:tc>
          <w:tcPr>
            <w:tcW w:w="131" w:type="pct"/>
            <w:vAlign w:val="center"/>
          </w:tcPr>
          <w:p w14:paraId="0E3C8830" w14:textId="77777777" w:rsidR="00CD239F" w:rsidRPr="00CD239F" w:rsidRDefault="00CD239F" w:rsidP="00CD239F">
            <w:pPr>
              <w:spacing w:after="0"/>
              <w:rPr>
                <w:sz w:val="2"/>
                <w:szCs w:val="2"/>
              </w:rPr>
            </w:pPr>
          </w:p>
        </w:tc>
        <w:tc>
          <w:tcPr>
            <w:tcW w:w="3467" w:type="pct"/>
            <w:gridSpan w:val="7"/>
            <w:vAlign w:val="center"/>
          </w:tcPr>
          <w:p w14:paraId="56A46402" w14:textId="40F41009" w:rsidR="00CD239F" w:rsidRDefault="00CD239F" w:rsidP="00101B21">
            <w:pPr>
              <w:spacing w:before="80" w:after="80"/>
              <w:ind w:right="-57"/>
            </w:pPr>
            <w:r w:rsidRPr="00585564">
              <w:rPr>
                <w:rFonts w:eastAsia="Times New Roman" w:cs="Arial"/>
                <w:sz w:val="20"/>
              </w:rPr>
              <w:t xml:space="preserve">If </w:t>
            </w:r>
            <w:r w:rsidRPr="00EB5B20">
              <w:rPr>
                <w:rFonts w:eastAsia="Times New Roman" w:cs="Arial"/>
                <w:b/>
                <w:sz w:val="20"/>
              </w:rPr>
              <w:t>not</w:t>
            </w:r>
            <w:r w:rsidRPr="00585564">
              <w:rPr>
                <w:rFonts w:eastAsia="Times New Roman" w:cs="Arial"/>
                <w:sz w:val="20"/>
              </w:rPr>
              <w:t xml:space="preserve"> in receipt of a Centrelink Pension is the applicant applying under:</w:t>
            </w:r>
          </w:p>
        </w:tc>
        <w:tc>
          <w:tcPr>
            <w:tcW w:w="133" w:type="pct"/>
            <w:vAlign w:val="center"/>
          </w:tcPr>
          <w:p w14:paraId="7B9D7B63" w14:textId="77777777" w:rsidR="00CD239F" w:rsidRDefault="00CD239F" w:rsidP="003F4849">
            <w:pPr>
              <w:spacing w:after="0"/>
            </w:pPr>
          </w:p>
        </w:tc>
        <w:tc>
          <w:tcPr>
            <w:tcW w:w="600" w:type="pct"/>
            <w:vAlign w:val="center"/>
          </w:tcPr>
          <w:p w14:paraId="63937CEC" w14:textId="77777777" w:rsidR="00CD239F" w:rsidRDefault="00CD239F" w:rsidP="003F4849">
            <w:pPr>
              <w:spacing w:after="0"/>
            </w:pPr>
          </w:p>
        </w:tc>
        <w:tc>
          <w:tcPr>
            <w:tcW w:w="669" w:type="pct"/>
            <w:vAlign w:val="center"/>
          </w:tcPr>
          <w:p w14:paraId="2C2C6298" w14:textId="77777777" w:rsidR="00CD239F" w:rsidRDefault="00CD239F" w:rsidP="003F4849">
            <w:pPr>
              <w:spacing w:after="0"/>
            </w:pPr>
          </w:p>
        </w:tc>
      </w:tr>
      <w:tr w:rsidR="008B0370" w14:paraId="237D0BD0" w14:textId="77777777" w:rsidTr="0049744C">
        <w:tc>
          <w:tcPr>
            <w:tcW w:w="131" w:type="pct"/>
            <w:vAlign w:val="center"/>
          </w:tcPr>
          <w:p w14:paraId="14822AF4" w14:textId="77777777" w:rsidR="008B0370" w:rsidRPr="00CD239F" w:rsidRDefault="008B0370" w:rsidP="008B0370">
            <w:pPr>
              <w:spacing w:after="0"/>
              <w:rPr>
                <w:sz w:val="2"/>
                <w:szCs w:val="2"/>
              </w:rPr>
            </w:pPr>
          </w:p>
        </w:tc>
        <w:tc>
          <w:tcPr>
            <w:tcW w:w="3467" w:type="pct"/>
            <w:gridSpan w:val="7"/>
            <w:vAlign w:val="center"/>
          </w:tcPr>
          <w:p w14:paraId="60B6849E" w14:textId="5FDA3623" w:rsidR="008B0370" w:rsidRPr="00CD239F" w:rsidRDefault="008B0370" w:rsidP="008B0370">
            <w:pPr>
              <w:spacing w:before="120" w:after="120"/>
              <w:ind w:left="363"/>
              <w:rPr>
                <w:sz w:val="20"/>
              </w:rPr>
            </w:pPr>
            <w:r w:rsidRPr="00CD239F">
              <w:rPr>
                <w:sz w:val="20"/>
              </w:rPr>
              <w:t>Commonwealth Home Support Program (CHSP)</w:t>
            </w:r>
          </w:p>
        </w:tc>
        <w:tc>
          <w:tcPr>
            <w:tcW w:w="133" w:type="pct"/>
            <w:vAlign w:val="center"/>
          </w:tcPr>
          <w:p w14:paraId="550A8128" w14:textId="77777777" w:rsidR="008B0370" w:rsidRDefault="008B0370" w:rsidP="008B0370">
            <w:pPr>
              <w:spacing w:after="0"/>
            </w:pPr>
          </w:p>
        </w:tc>
        <w:tc>
          <w:tcPr>
            <w:tcW w:w="600" w:type="pct"/>
            <w:vAlign w:val="center"/>
          </w:tcPr>
          <w:p w14:paraId="0F09BA9E" w14:textId="18E45845" w:rsidR="008B0370" w:rsidRDefault="00F158F4" w:rsidP="008B0370">
            <w:pPr>
              <w:spacing w:after="0"/>
            </w:pPr>
            <w:sdt>
              <w:sdtPr>
                <w:rPr>
                  <w:rFonts w:eastAsia="Times New Roman" w:cs="Arial"/>
                  <w:sz w:val="20"/>
                </w:rPr>
                <w:id w:val="1277062768"/>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vAlign w:val="center"/>
          </w:tcPr>
          <w:p w14:paraId="03490623" w14:textId="24BF7247" w:rsidR="008B0370" w:rsidRDefault="00F158F4" w:rsidP="008B0370">
            <w:pPr>
              <w:spacing w:after="0"/>
              <w:ind w:left="41"/>
            </w:pPr>
            <w:sdt>
              <w:sdtPr>
                <w:rPr>
                  <w:rFonts w:eastAsia="Times New Roman" w:cs="Arial"/>
                  <w:sz w:val="20"/>
                </w:rPr>
                <w:id w:val="519669875"/>
                <w14:checkbox>
                  <w14:checked w14:val="0"/>
                  <w14:checkedState w14:val="2612" w14:font="MS Gothic"/>
                  <w14:uncheckedState w14:val="2610" w14:font="MS Gothic"/>
                </w14:checkbox>
              </w:sdtPr>
              <w:sdtEndPr/>
              <w:sdtContent>
                <w:r w:rsidR="008B0370">
                  <w:rPr>
                    <w:rFonts w:ascii="MS Gothic" w:eastAsia="MS Gothic" w:hAnsi="MS Gothic" w:cs="Arial" w:hint="eastAsia"/>
                    <w:sz w:val="20"/>
                  </w:rPr>
                  <w:t>☐</w:t>
                </w:r>
              </w:sdtContent>
            </w:sdt>
            <w:r w:rsidR="008B0370" w:rsidRPr="00413D34">
              <w:rPr>
                <w:rFonts w:eastAsia="Times New Roman" w:cs="Arial"/>
                <w:sz w:val="20"/>
              </w:rPr>
              <w:t xml:space="preserve">    NO</w:t>
            </w:r>
          </w:p>
        </w:tc>
      </w:tr>
      <w:tr w:rsidR="00101B21" w14:paraId="552EDD16" w14:textId="77777777" w:rsidTr="0049744C">
        <w:tc>
          <w:tcPr>
            <w:tcW w:w="131" w:type="pct"/>
            <w:vAlign w:val="center"/>
          </w:tcPr>
          <w:p w14:paraId="3F7E194D" w14:textId="77777777" w:rsidR="00101B21" w:rsidRPr="00CD239F" w:rsidRDefault="00101B21" w:rsidP="00101B21">
            <w:pPr>
              <w:spacing w:after="0"/>
              <w:rPr>
                <w:sz w:val="2"/>
                <w:szCs w:val="2"/>
              </w:rPr>
            </w:pPr>
          </w:p>
        </w:tc>
        <w:tc>
          <w:tcPr>
            <w:tcW w:w="3467" w:type="pct"/>
            <w:gridSpan w:val="7"/>
            <w:vAlign w:val="center"/>
          </w:tcPr>
          <w:p w14:paraId="639D719E" w14:textId="1484DE9C" w:rsidR="00101B21" w:rsidRPr="00CD239F" w:rsidRDefault="00101B21" w:rsidP="00101B21">
            <w:pPr>
              <w:spacing w:before="120" w:after="120"/>
              <w:ind w:left="363"/>
              <w:rPr>
                <w:sz w:val="20"/>
              </w:rPr>
            </w:pPr>
            <w:r w:rsidRPr="00CD239F">
              <w:rPr>
                <w:sz w:val="20"/>
              </w:rPr>
              <w:t>Financial Hardship</w:t>
            </w:r>
          </w:p>
        </w:tc>
        <w:tc>
          <w:tcPr>
            <w:tcW w:w="133" w:type="pct"/>
            <w:vAlign w:val="center"/>
          </w:tcPr>
          <w:p w14:paraId="2A1CA1A7" w14:textId="77777777" w:rsidR="00101B21" w:rsidRDefault="00101B21" w:rsidP="00101B21">
            <w:pPr>
              <w:spacing w:after="0"/>
            </w:pPr>
          </w:p>
        </w:tc>
        <w:tc>
          <w:tcPr>
            <w:tcW w:w="600" w:type="pct"/>
            <w:vAlign w:val="center"/>
          </w:tcPr>
          <w:p w14:paraId="277242AF" w14:textId="454E4819" w:rsidR="00101B21" w:rsidRDefault="00F158F4" w:rsidP="00101B21">
            <w:pPr>
              <w:spacing w:after="0"/>
            </w:pPr>
            <w:sdt>
              <w:sdtPr>
                <w:rPr>
                  <w:rFonts w:eastAsia="Times New Roman" w:cs="Arial"/>
                  <w:sz w:val="20"/>
                </w:rPr>
                <w:id w:val="-2125998639"/>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vAlign w:val="center"/>
          </w:tcPr>
          <w:p w14:paraId="65750432" w14:textId="1FD6B9F1" w:rsidR="00101B21" w:rsidRDefault="00F158F4" w:rsidP="008B0370">
            <w:pPr>
              <w:spacing w:after="0"/>
              <w:ind w:left="-384"/>
              <w:jc w:val="center"/>
            </w:pPr>
            <w:sdt>
              <w:sdtPr>
                <w:rPr>
                  <w:rFonts w:eastAsia="Times New Roman" w:cs="Arial"/>
                  <w:sz w:val="20"/>
                </w:rPr>
                <w:id w:val="-1862117400"/>
                <w14:checkbox>
                  <w14:checked w14:val="0"/>
                  <w14:checkedState w14:val="2612" w14:font="MS Gothic"/>
                  <w14:uncheckedState w14:val="2610" w14:font="MS Gothic"/>
                </w14:checkbox>
              </w:sdtPr>
              <w:sdtEndPr/>
              <w:sdtContent>
                <w:r w:rsidR="008B0370">
                  <w:rPr>
                    <w:rFonts w:ascii="MS Gothic" w:eastAsia="MS Gothic" w:hAnsi="MS Gothic" w:cs="Arial" w:hint="eastAsia"/>
                    <w:sz w:val="20"/>
                  </w:rPr>
                  <w:t>☐</w:t>
                </w:r>
              </w:sdtContent>
            </w:sdt>
            <w:r w:rsidR="00101B21" w:rsidRPr="00413D34">
              <w:rPr>
                <w:rFonts w:eastAsia="Times New Roman" w:cs="Arial"/>
                <w:sz w:val="20"/>
              </w:rPr>
              <w:t xml:space="preserve">    NO</w:t>
            </w:r>
          </w:p>
        </w:tc>
      </w:tr>
      <w:tr w:rsidR="00101B21" w14:paraId="227D3881" w14:textId="77777777" w:rsidTr="0049744C">
        <w:tc>
          <w:tcPr>
            <w:tcW w:w="131" w:type="pct"/>
            <w:vAlign w:val="center"/>
          </w:tcPr>
          <w:p w14:paraId="2896E412" w14:textId="77777777" w:rsidR="00101B21" w:rsidRPr="00CD239F" w:rsidRDefault="00101B21" w:rsidP="00101B21">
            <w:pPr>
              <w:spacing w:after="0"/>
              <w:rPr>
                <w:sz w:val="2"/>
                <w:szCs w:val="2"/>
              </w:rPr>
            </w:pPr>
          </w:p>
        </w:tc>
        <w:tc>
          <w:tcPr>
            <w:tcW w:w="3467" w:type="pct"/>
            <w:gridSpan w:val="7"/>
            <w:vAlign w:val="center"/>
          </w:tcPr>
          <w:p w14:paraId="3FB84927" w14:textId="3A6E7E48" w:rsidR="00101B21" w:rsidRPr="00CD239F" w:rsidRDefault="00101B21" w:rsidP="00101B21">
            <w:pPr>
              <w:spacing w:before="120" w:after="120"/>
              <w:ind w:left="363"/>
              <w:rPr>
                <w:sz w:val="20"/>
              </w:rPr>
            </w:pPr>
            <w:r w:rsidRPr="00CD239F">
              <w:rPr>
                <w:sz w:val="20"/>
              </w:rPr>
              <w:t>Special Consideration*</w:t>
            </w:r>
          </w:p>
        </w:tc>
        <w:tc>
          <w:tcPr>
            <w:tcW w:w="133" w:type="pct"/>
            <w:vAlign w:val="center"/>
          </w:tcPr>
          <w:p w14:paraId="1BDB2301" w14:textId="77777777" w:rsidR="00101B21" w:rsidRDefault="00101B21" w:rsidP="00101B21">
            <w:pPr>
              <w:spacing w:after="0"/>
            </w:pPr>
          </w:p>
        </w:tc>
        <w:tc>
          <w:tcPr>
            <w:tcW w:w="600" w:type="pct"/>
            <w:vAlign w:val="center"/>
          </w:tcPr>
          <w:p w14:paraId="40DA9BEE" w14:textId="6730AEA1" w:rsidR="00101B21" w:rsidRDefault="00F158F4" w:rsidP="00101B21">
            <w:pPr>
              <w:spacing w:after="0"/>
            </w:pPr>
            <w:sdt>
              <w:sdtPr>
                <w:rPr>
                  <w:rFonts w:eastAsia="Times New Roman" w:cs="Arial"/>
                  <w:sz w:val="20"/>
                </w:rPr>
                <w:id w:val="-1090773194"/>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vAlign w:val="center"/>
          </w:tcPr>
          <w:p w14:paraId="1D9CC6A4" w14:textId="2517649B" w:rsidR="00101B21" w:rsidRDefault="00F158F4" w:rsidP="008B0370">
            <w:pPr>
              <w:spacing w:after="0"/>
              <w:ind w:left="-384"/>
              <w:jc w:val="center"/>
            </w:pPr>
            <w:sdt>
              <w:sdtPr>
                <w:rPr>
                  <w:rFonts w:eastAsia="Times New Roman" w:cs="Arial"/>
                  <w:sz w:val="20"/>
                </w:rPr>
                <w:id w:val="-899977877"/>
                <w14:checkbox>
                  <w14:checked w14:val="0"/>
                  <w14:checkedState w14:val="2612" w14:font="MS Gothic"/>
                  <w14:uncheckedState w14:val="2610" w14:font="MS Gothic"/>
                </w14:checkbox>
              </w:sdtPr>
              <w:sdtEndPr/>
              <w:sdtContent>
                <w:r w:rsidR="00101B21" w:rsidRPr="00413D34">
                  <w:rPr>
                    <w:rFonts w:ascii="MS Gothic" w:eastAsia="MS Gothic" w:hAnsi="MS Gothic" w:cs="Arial" w:hint="eastAsia"/>
                    <w:sz w:val="20"/>
                  </w:rPr>
                  <w:t>☐</w:t>
                </w:r>
              </w:sdtContent>
            </w:sdt>
            <w:r w:rsidR="00101B21" w:rsidRPr="00413D34">
              <w:rPr>
                <w:rFonts w:eastAsia="Times New Roman" w:cs="Arial"/>
                <w:sz w:val="20"/>
              </w:rPr>
              <w:t xml:space="preserve">    NO</w:t>
            </w:r>
          </w:p>
        </w:tc>
      </w:tr>
      <w:tr w:rsidR="00101B21" w14:paraId="1ABEC50C" w14:textId="77777777" w:rsidTr="0049744C">
        <w:tc>
          <w:tcPr>
            <w:tcW w:w="131" w:type="pct"/>
            <w:vAlign w:val="center"/>
          </w:tcPr>
          <w:p w14:paraId="1B291DB8" w14:textId="77777777" w:rsidR="00101B21" w:rsidRPr="00CD239F" w:rsidRDefault="00101B21" w:rsidP="00101B21">
            <w:pPr>
              <w:spacing w:after="0"/>
              <w:rPr>
                <w:sz w:val="2"/>
                <w:szCs w:val="2"/>
              </w:rPr>
            </w:pPr>
          </w:p>
        </w:tc>
        <w:tc>
          <w:tcPr>
            <w:tcW w:w="3467" w:type="pct"/>
            <w:gridSpan w:val="7"/>
            <w:vAlign w:val="center"/>
          </w:tcPr>
          <w:p w14:paraId="1365EC05" w14:textId="6BC56AC5" w:rsidR="00101B21" w:rsidRPr="00CD239F" w:rsidRDefault="00101B21" w:rsidP="00101B21">
            <w:pPr>
              <w:spacing w:before="120" w:after="120"/>
              <w:ind w:left="363"/>
              <w:rPr>
                <w:sz w:val="20"/>
              </w:rPr>
            </w:pPr>
            <w:r w:rsidRPr="00CD239F">
              <w:rPr>
                <w:sz w:val="20"/>
              </w:rPr>
              <w:t>Child under 16</w:t>
            </w:r>
          </w:p>
        </w:tc>
        <w:tc>
          <w:tcPr>
            <w:tcW w:w="133" w:type="pct"/>
            <w:vAlign w:val="center"/>
          </w:tcPr>
          <w:p w14:paraId="481C3CEE" w14:textId="77777777" w:rsidR="00101B21" w:rsidRDefault="00101B21" w:rsidP="00101B21">
            <w:pPr>
              <w:spacing w:after="0"/>
            </w:pPr>
          </w:p>
        </w:tc>
        <w:tc>
          <w:tcPr>
            <w:tcW w:w="600" w:type="pct"/>
            <w:vAlign w:val="center"/>
          </w:tcPr>
          <w:p w14:paraId="7E5A4A61" w14:textId="51A832F3" w:rsidR="00101B21" w:rsidRDefault="00F158F4" w:rsidP="00101B21">
            <w:pPr>
              <w:spacing w:after="0"/>
            </w:pPr>
            <w:sdt>
              <w:sdtPr>
                <w:rPr>
                  <w:rFonts w:eastAsia="Times New Roman" w:cs="Arial"/>
                  <w:sz w:val="20"/>
                </w:rPr>
                <w:id w:val="165056711"/>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vAlign w:val="center"/>
          </w:tcPr>
          <w:p w14:paraId="68E455DC" w14:textId="082168E9" w:rsidR="00101B21" w:rsidRDefault="00F158F4" w:rsidP="008B0370">
            <w:pPr>
              <w:spacing w:after="0"/>
              <w:ind w:left="-384"/>
              <w:jc w:val="center"/>
            </w:pPr>
            <w:sdt>
              <w:sdtPr>
                <w:rPr>
                  <w:rFonts w:eastAsia="Times New Roman" w:cs="Arial"/>
                  <w:sz w:val="20"/>
                </w:rPr>
                <w:id w:val="110255739"/>
                <w14:checkbox>
                  <w14:checked w14:val="0"/>
                  <w14:checkedState w14:val="2612" w14:font="MS Gothic"/>
                  <w14:uncheckedState w14:val="2610" w14:font="MS Gothic"/>
                </w14:checkbox>
              </w:sdtPr>
              <w:sdtEndPr/>
              <w:sdtContent>
                <w:r w:rsidR="00101B21" w:rsidRPr="00413D34">
                  <w:rPr>
                    <w:rFonts w:ascii="MS Gothic" w:eastAsia="MS Gothic" w:hAnsi="MS Gothic" w:cs="Arial" w:hint="eastAsia"/>
                    <w:sz w:val="20"/>
                  </w:rPr>
                  <w:t>☐</w:t>
                </w:r>
              </w:sdtContent>
            </w:sdt>
            <w:r w:rsidR="00101B21" w:rsidRPr="00413D34">
              <w:rPr>
                <w:rFonts w:eastAsia="Times New Roman" w:cs="Arial"/>
                <w:sz w:val="20"/>
              </w:rPr>
              <w:t xml:space="preserve">    NO</w:t>
            </w:r>
          </w:p>
        </w:tc>
      </w:tr>
      <w:tr w:rsidR="00101B21" w14:paraId="7624E446" w14:textId="77777777" w:rsidTr="0049744C">
        <w:tc>
          <w:tcPr>
            <w:tcW w:w="131" w:type="pct"/>
            <w:vAlign w:val="center"/>
          </w:tcPr>
          <w:p w14:paraId="4CC9F2D9" w14:textId="77777777" w:rsidR="00101B21" w:rsidRPr="00CD239F" w:rsidRDefault="00101B21" w:rsidP="00101B21">
            <w:pPr>
              <w:spacing w:after="0"/>
              <w:rPr>
                <w:sz w:val="2"/>
                <w:szCs w:val="2"/>
              </w:rPr>
            </w:pPr>
          </w:p>
        </w:tc>
        <w:tc>
          <w:tcPr>
            <w:tcW w:w="3467" w:type="pct"/>
            <w:gridSpan w:val="7"/>
            <w:vAlign w:val="center"/>
          </w:tcPr>
          <w:p w14:paraId="7A765688" w14:textId="0EBBEBE5" w:rsidR="00101B21" w:rsidRPr="00CD239F" w:rsidRDefault="00101B21" w:rsidP="00101B21">
            <w:pPr>
              <w:spacing w:before="120" w:after="120"/>
              <w:ind w:left="363"/>
              <w:rPr>
                <w:sz w:val="20"/>
              </w:rPr>
            </w:pPr>
            <w:r w:rsidRPr="00CD239F">
              <w:rPr>
                <w:sz w:val="20"/>
              </w:rPr>
              <w:t>Unsure/Yet to be determined</w:t>
            </w:r>
          </w:p>
        </w:tc>
        <w:tc>
          <w:tcPr>
            <w:tcW w:w="133" w:type="pct"/>
            <w:vAlign w:val="center"/>
          </w:tcPr>
          <w:p w14:paraId="28E2883C" w14:textId="77777777" w:rsidR="00101B21" w:rsidRDefault="00101B21" w:rsidP="00101B21">
            <w:pPr>
              <w:spacing w:after="0"/>
            </w:pPr>
          </w:p>
        </w:tc>
        <w:tc>
          <w:tcPr>
            <w:tcW w:w="600" w:type="pct"/>
            <w:vAlign w:val="center"/>
          </w:tcPr>
          <w:p w14:paraId="15911DC5" w14:textId="3CB773A9" w:rsidR="00101B21" w:rsidRDefault="00F158F4" w:rsidP="00101B21">
            <w:pPr>
              <w:spacing w:after="0"/>
            </w:pPr>
            <w:sdt>
              <w:sdtPr>
                <w:rPr>
                  <w:rFonts w:eastAsia="Times New Roman" w:cs="Arial"/>
                  <w:sz w:val="20"/>
                </w:rPr>
                <w:id w:val="1656962366"/>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vAlign w:val="center"/>
          </w:tcPr>
          <w:p w14:paraId="7B2FDC57" w14:textId="7FD43A2C" w:rsidR="00101B21" w:rsidRDefault="00F158F4" w:rsidP="008B0370">
            <w:pPr>
              <w:spacing w:after="0"/>
              <w:ind w:left="-384"/>
              <w:jc w:val="center"/>
            </w:pPr>
            <w:sdt>
              <w:sdtPr>
                <w:rPr>
                  <w:rFonts w:eastAsia="Times New Roman" w:cs="Arial"/>
                  <w:sz w:val="20"/>
                </w:rPr>
                <w:id w:val="1537935763"/>
                <w14:checkbox>
                  <w14:checked w14:val="0"/>
                  <w14:checkedState w14:val="2612" w14:font="MS Gothic"/>
                  <w14:uncheckedState w14:val="2610" w14:font="MS Gothic"/>
                </w14:checkbox>
              </w:sdtPr>
              <w:sdtEndPr/>
              <w:sdtContent>
                <w:r w:rsidR="00101B21" w:rsidRPr="00413D34">
                  <w:rPr>
                    <w:rFonts w:ascii="MS Gothic" w:eastAsia="MS Gothic" w:hAnsi="MS Gothic" w:cs="Arial" w:hint="eastAsia"/>
                    <w:sz w:val="20"/>
                  </w:rPr>
                  <w:t>☐</w:t>
                </w:r>
              </w:sdtContent>
            </w:sdt>
            <w:r w:rsidR="00101B21" w:rsidRPr="00413D34">
              <w:rPr>
                <w:rFonts w:eastAsia="Times New Roman" w:cs="Arial"/>
                <w:sz w:val="20"/>
              </w:rPr>
              <w:t xml:space="preserve">    NO</w:t>
            </w:r>
          </w:p>
        </w:tc>
      </w:tr>
      <w:tr w:rsidR="00101B21" w14:paraId="1AFC8D05" w14:textId="77777777" w:rsidTr="0049744C">
        <w:tc>
          <w:tcPr>
            <w:tcW w:w="131" w:type="pct"/>
            <w:tcBorders>
              <w:bottom w:val="single" w:sz="4" w:space="0" w:color="auto"/>
            </w:tcBorders>
            <w:vAlign w:val="center"/>
          </w:tcPr>
          <w:p w14:paraId="6239009E" w14:textId="77777777" w:rsidR="00101B21" w:rsidRPr="00CD239F" w:rsidRDefault="00101B21" w:rsidP="00101B21">
            <w:pPr>
              <w:spacing w:after="0"/>
              <w:rPr>
                <w:sz w:val="2"/>
                <w:szCs w:val="2"/>
              </w:rPr>
            </w:pPr>
          </w:p>
        </w:tc>
        <w:tc>
          <w:tcPr>
            <w:tcW w:w="3467" w:type="pct"/>
            <w:gridSpan w:val="7"/>
            <w:tcBorders>
              <w:bottom w:val="single" w:sz="4" w:space="0" w:color="auto"/>
            </w:tcBorders>
            <w:vAlign w:val="center"/>
          </w:tcPr>
          <w:p w14:paraId="3FD9A18A" w14:textId="6BFD774E" w:rsidR="00101B21" w:rsidRPr="00CD239F" w:rsidRDefault="00101B21" w:rsidP="00101B21">
            <w:pPr>
              <w:spacing w:before="120" w:after="120"/>
              <w:ind w:left="-248"/>
              <w:rPr>
                <w:sz w:val="20"/>
              </w:rPr>
            </w:pPr>
            <w:r>
              <w:rPr>
                <w:rFonts w:eastAsia="Times New Roman" w:cs="Arial"/>
                <w:sz w:val="16"/>
                <w:szCs w:val="16"/>
              </w:rPr>
              <w:t xml:space="preserve">    * </w:t>
            </w:r>
            <w:r w:rsidRPr="007044E1">
              <w:rPr>
                <w:rFonts w:eastAsia="Times New Roman" w:cs="Arial"/>
                <w:i/>
                <w:sz w:val="16"/>
                <w:szCs w:val="16"/>
              </w:rPr>
              <w:t xml:space="preserve">If yes, </w:t>
            </w:r>
            <w:r>
              <w:rPr>
                <w:rFonts w:eastAsia="Times New Roman" w:cs="Arial"/>
                <w:i/>
                <w:sz w:val="16"/>
                <w:szCs w:val="16"/>
              </w:rPr>
              <w:t>please ensure completed Part F Special Consideration form is attached</w:t>
            </w:r>
          </w:p>
        </w:tc>
        <w:tc>
          <w:tcPr>
            <w:tcW w:w="133" w:type="pct"/>
            <w:tcBorders>
              <w:bottom w:val="single" w:sz="4" w:space="0" w:color="auto"/>
            </w:tcBorders>
            <w:vAlign w:val="center"/>
          </w:tcPr>
          <w:p w14:paraId="1B16F371" w14:textId="77777777" w:rsidR="00101B21" w:rsidRDefault="00101B21" w:rsidP="00101B21">
            <w:pPr>
              <w:spacing w:after="0"/>
            </w:pPr>
          </w:p>
        </w:tc>
        <w:tc>
          <w:tcPr>
            <w:tcW w:w="600" w:type="pct"/>
            <w:tcBorders>
              <w:bottom w:val="single" w:sz="4" w:space="0" w:color="auto"/>
            </w:tcBorders>
            <w:vAlign w:val="center"/>
          </w:tcPr>
          <w:p w14:paraId="5A85F464" w14:textId="77777777" w:rsidR="00101B21" w:rsidRPr="001C2491" w:rsidRDefault="00101B21" w:rsidP="00101B21">
            <w:pPr>
              <w:spacing w:after="0"/>
              <w:rPr>
                <w:rFonts w:ascii="MS Gothic" w:eastAsia="MS Gothic" w:hAnsi="MS Gothic" w:cs="Arial"/>
                <w:sz w:val="20"/>
              </w:rPr>
            </w:pPr>
          </w:p>
        </w:tc>
        <w:tc>
          <w:tcPr>
            <w:tcW w:w="669" w:type="pct"/>
            <w:tcBorders>
              <w:bottom w:val="single" w:sz="4" w:space="0" w:color="auto"/>
            </w:tcBorders>
            <w:vAlign w:val="center"/>
          </w:tcPr>
          <w:p w14:paraId="5FFD7EF6" w14:textId="77777777" w:rsidR="00101B21" w:rsidRPr="00413D34" w:rsidRDefault="00101B21" w:rsidP="008B0370">
            <w:pPr>
              <w:spacing w:after="0"/>
              <w:ind w:left="-384"/>
              <w:jc w:val="center"/>
              <w:rPr>
                <w:rFonts w:ascii="MS Gothic" w:eastAsia="MS Gothic" w:hAnsi="MS Gothic" w:cs="Arial"/>
                <w:sz w:val="20"/>
              </w:rPr>
            </w:pPr>
          </w:p>
        </w:tc>
      </w:tr>
      <w:tr w:rsidR="00101B21" w14:paraId="36567FA2" w14:textId="77777777" w:rsidTr="00A94797">
        <w:tc>
          <w:tcPr>
            <w:tcW w:w="3598" w:type="pct"/>
            <w:gridSpan w:val="8"/>
            <w:tcBorders>
              <w:top w:val="single" w:sz="4" w:space="0" w:color="auto"/>
              <w:bottom w:val="single" w:sz="4" w:space="0" w:color="auto"/>
            </w:tcBorders>
            <w:vAlign w:val="center"/>
          </w:tcPr>
          <w:p w14:paraId="002050AB" w14:textId="6BF2227D" w:rsidR="00101B21" w:rsidRDefault="00101B21" w:rsidP="00101B21">
            <w:pPr>
              <w:pStyle w:val="ListParagraph"/>
              <w:numPr>
                <w:ilvl w:val="0"/>
                <w:numId w:val="30"/>
              </w:numPr>
              <w:spacing w:before="80" w:after="80"/>
              <w:ind w:left="360" w:right="0"/>
              <w:rPr>
                <w:rFonts w:eastAsia="Times New Roman"/>
                <w:sz w:val="16"/>
                <w:szCs w:val="16"/>
              </w:rPr>
            </w:pPr>
            <w:r w:rsidRPr="00585564">
              <w:rPr>
                <w:rFonts w:eastAsia="Times New Roman"/>
              </w:rPr>
              <w:t>Is the applicant a permanent resident of the Northern Territory?</w:t>
            </w:r>
          </w:p>
        </w:tc>
        <w:tc>
          <w:tcPr>
            <w:tcW w:w="133" w:type="pct"/>
            <w:tcBorders>
              <w:top w:val="single" w:sz="4" w:space="0" w:color="auto"/>
              <w:bottom w:val="single" w:sz="4" w:space="0" w:color="auto"/>
            </w:tcBorders>
            <w:vAlign w:val="center"/>
          </w:tcPr>
          <w:p w14:paraId="72C3707B" w14:textId="77777777" w:rsidR="00101B21" w:rsidRDefault="00101B21" w:rsidP="00101B21">
            <w:pPr>
              <w:spacing w:after="0"/>
            </w:pPr>
          </w:p>
        </w:tc>
        <w:tc>
          <w:tcPr>
            <w:tcW w:w="600" w:type="pct"/>
            <w:tcBorders>
              <w:top w:val="single" w:sz="4" w:space="0" w:color="auto"/>
              <w:bottom w:val="single" w:sz="4" w:space="0" w:color="auto"/>
            </w:tcBorders>
            <w:vAlign w:val="center"/>
          </w:tcPr>
          <w:p w14:paraId="4EBF2003" w14:textId="5D875593" w:rsidR="00101B21" w:rsidRPr="001C2491" w:rsidRDefault="00F158F4" w:rsidP="00101B21">
            <w:pPr>
              <w:spacing w:after="0"/>
              <w:rPr>
                <w:rFonts w:ascii="MS Gothic" w:eastAsia="MS Gothic" w:hAnsi="MS Gothic" w:cs="Arial"/>
                <w:sz w:val="20"/>
              </w:rPr>
            </w:pPr>
            <w:sdt>
              <w:sdtPr>
                <w:rPr>
                  <w:rFonts w:eastAsia="Times New Roman" w:cs="Arial"/>
                  <w:sz w:val="20"/>
                </w:rPr>
                <w:id w:val="-803926124"/>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tcBorders>
              <w:top w:val="single" w:sz="4" w:space="0" w:color="auto"/>
              <w:bottom w:val="single" w:sz="4" w:space="0" w:color="auto"/>
            </w:tcBorders>
            <w:vAlign w:val="center"/>
          </w:tcPr>
          <w:p w14:paraId="153BE896" w14:textId="2BEAC16B" w:rsidR="00101B21" w:rsidRPr="00413D34" w:rsidRDefault="00F158F4" w:rsidP="008B0370">
            <w:pPr>
              <w:spacing w:after="0"/>
              <w:ind w:left="-384"/>
              <w:jc w:val="center"/>
              <w:rPr>
                <w:rFonts w:ascii="MS Gothic" w:eastAsia="MS Gothic" w:hAnsi="MS Gothic" w:cs="Arial"/>
                <w:sz w:val="20"/>
              </w:rPr>
            </w:pPr>
            <w:sdt>
              <w:sdtPr>
                <w:rPr>
                  <w:rFonts w:eastAsia="Times New Roman" w:cs="Arial"/>
                  <w:sz w:val="20"/>
                </w:rPr>
                <w:id w:val="-324290060"/>
                <w14:checkbox>
                  <w14:checked w14:val="0"/>
                  <w14:checkedState w14:val="2612" w14:font="MS Gothic"/>
                  <w14:uncheckedState w14:val="2610" w14:font="MS Gothic"/>
                </w14:checkbox>
              </w:sdtPr>
              <w:sdtEndPr/>
              <w:sdtContent>
                <w:r w:rsidR="00101B21" w:rsidRPr="00413D34">
                  <w:rPr>
                    <w:rFonts w:ascii="MS Gothic" w:eastAsia="MS Gothic" w:hAnsi="MS Gothic" w:cs="Arial" w:hint="eastAsia"/>
                    <w:sz w:val="20"/>
                  </w:rPr>
                  <w:t>☐</w:t>
                </w:r>
              </w:sdtContent>
            </w:sdt>
            <w:r w:rsidR="00101B21" w:rsidRPr="00413D34">
              <w:rPr>
                <w:rFonts w:eastAsia="Times New Roman" w:cs="Arial"/>
                <w:sz w:val="20"/>
              </w:rPr>
              <w:t xml:space="preserve">    NO</w:t>
            </w:r>
          </w:p>
        </w:tc>
      </w:tr>
      <w:tr w:rsidR="00101B21" w14:paraId="635D7E06" w14:textId="77777777" w:rsidTr="00A94797">
        <w:tc>
          <w:tcPr>
            <w:tcW w:w="3598" w:type="pct"/>
            <w:gridSpan w:val="8"/>
            <w:tcBorders>
              <w:top w:val="single" w:sz="4" w:space="0" w:color="auto"/>
              <w:bottom w:val="nil"/>
            </w:tcBorders>
            <w:vAlign w:val="center"/>
          </w:tcPr>
          <w:p w14:paraId="7F577225" w14:textId="0D532E6C" w:rsidR="00101B21" w:rsidRDefault="00101B21" w:rsidP="00F209EC">
            <w:pPr>
              <w:pStyle w:val="ListParagraph"/>
              <w:numPr>
                <w:ilvl w:val="0"/>
                <w:numId w:val="30"/>
              </w:numPr>
              <w:spacing w:before="80" w:after="80"/>
              <w:ind w:left="360" w:right="0"/>
              <w:rPr>
                <w:rFonts w:eastAsia="Times New Roman"/>
                <w:sz w:val="16"/>
                <w:szCs w:val="16"/>
              </w:rPr>
            </w:pPr>
            <w:r w:rsidRPr="0097515A">
              <w:rPr>
                <w:rFonts w:eastAsia="Times New Roman"/>
                <w:sz w:val="20"/>
                <w:szCs w:val="20"/>
                <w:lang w:eastAsia="en-US"/>
              </w:rPr>
              <w:t>Is the applicant eligible for or receive assistance through:</w:t>
            </w:r>
          </w:p>
        </w:tc>
        <w:tc>
          <w:tcPr>
            <w:tcW w:w="133" w:type="pct"/>
            <w:tcBorders>
              <w:top w:val="single" w:sz="4" w:space="0" w:color="auto"/>
              <w:bottom w:val="nil"/>
            </w:tcBorders>
            <w:vAlign w:val="center"/>
          </w:tcPr>
          <w:p w14:paraId="58C2E490" w14:textId="77777777" w:rsidR="00101B21" w:rsidRDefault="00101B21" w:rsidP="00F209EC">
            <w:pPr>
              <w:spacing w:after="0"/>
            </w:pPr>
          </w:p>
        </w:tc>
        <w:tc>
          <w:tcPr>
            <w:tcW w:w="600" w:type="pct"/>
            <w:tcBorders>
              <w:top w:val="single" w:sz="4" w:space="0" w:color="auto"/>
              <w:bottom w:val="nil"/>
            </w:tcBorders>
            <w:vAlign w:val="center"/>
          </w:tcPr>
          <w:p w14:paraId="47C7411A" w14:textId="77777777" w:rsidR="00101B21" w:rsidRPr="001C2491" w:rsidRDefault="00F158F4" w:rsidP="00F209EC">
            <w:pPr>
              <w:spacing w:after="0"/>
              <w:rPr>
                <w:rFonts w:ascii="MS Gothic" w:eastAsia="MS Gothic" w:hAnsi="MS Gothic" w:cs="Arial"/>
                <w:sz w:val="20"/>
              </w:rPr>
            </w:pPr>
            <w:sdt>
              <w:sdtPr>
                <w:rPr>
                  <w:rFonts w:eastAsia="Times New Roman" w:cs="Arial"/>
                  <w:sz w:val="20"/>
                </w:rPr>
                <w:id w:val="-1557624370"/>
                <w14:checkbox>
                  <w14:checked w14:val="0"/>
                  <w14:checkedState w14:val="2612" w14:font="MS Gothic"/>
                  <w14:uncheckedState w14:val="2610" w14:font="MS Gothic"/>
                </w14:checkbox>
              </w:sdtPr>
              <w:sdtEndPr/>
              <w:sdtContent>
                <w:r w:rsidR="00101B21" w:rsidRPr="001C2491">
                  <w:rPr>
                    <w:rFonts w:ascii="MS Gothic" w:eastAsia="MS Gothic" w:hAnsi="MS Gothic" w:cs="Arial" w:hint="eastAsia"/>
                    <w:sz w:val="20"/>
                  </w:rPr>
                  <w:t>☐</w:t>
                </w:r>
              </w:sdtContent>
            </w:sdt>
            <w:r w:rsidR="00101B21" w:rsidRPr="001C2491">
              <w:rPr>
                <w:rFonts w:eastAsia="Times New Roman" w:cs="Arial"/>
                <w:sz w:val="20"/>
              </w:rPr>
              <w:t xml:space="preserve">    YES</w:t>
            </w:r>
          </w:p>
        </w:tc>
        <w:tc>
          <w:tcPr>
            <w:tcW w:w="669" w:type="pct"/>
            <w:tcBorders>
              <w:top w:val="single" w:sz="4" w:space="0" w:color="auto"/>
              <w:bottom w:val="nil"/>
            </w:tcBorders>
            <w:vAlign w:val="center"/>
          </w:tcPr>
          <w:p w14:paraId="421965A7" w14:textId="77777777" w:rsidR="00101B21" w:rsidRPr="00413D34" w:rsidRDefault="00F158F4" w:rsidP="008B0370">
            <w:pPr>
              <w:spacing w:after="0"/>
              <w:ind w:left="-384"/>
              <w:jc w:val="center"/>
              <w:rPr>
                <w:rFonts w:ascii="MS Gothic" w:eastAsia="MS Gothic" w:hAnsi="MS Gothic" w:cs="Arial"/>
                <w:sz w:val="20"/>
              </w:rPr>
            </w:pPr>
            <w:sdt>
              <w:sdtPr>
                <w:rPr>
                  <w:rFonts w:eastAsia="Times New Roman" w:cs="Arial"/>
                  <w:sz w:val="20"/>
                </w:rPr>
                <w:id w:val="300352927"/>
                <w14:checkbox>
                  <w14:checked w14:val="0"/>
                  <w14:checkedState w14:val="2612" w14:font="MS Gothic"/>
                  <w14:uncheckedState w14:val="2610" w14:font="MS Gothic"/>
                </w14:checkbox>
              </w:sdtPr>
              <w:sdtEndPr/>
              <w:sdtContent>
                <w:r w:rsidR="00101B21" w:rsidRPr="00413D34">
                  <w:rPr>
                    <w:rFonts w:ascii="MS Gothic" w:eastAsia="MS Gothic" w:hAnsi="MS Gothic" w:cs="Arial" w:hint="eastAsia"/>
                    <w:sz w:val="20"/>
                  </w:rPr>
                  <w:t>☐</w:t>
                </w:r>
              </w:sdtContent>
            </w:sdt>
            <w:r w:rsidR="00101B21" w:rsidRPr="00413D34">
              <w:rPr>
                <w:rFonts w:eastAsia="Times New Roman" w:cs="Arial"/>
                <w:sz w:val="20"/>
              </w:rPr>
              <w:t xml:space="preserve">    NO</w:t>
            </w:r>
          </w:p>
        </w:tc>
      </w:tr>
      <w:tr w:rsidR="008B0370" w14:paraId="70DB7FD2" w14:textId="77777777" w:rsidTr="00A94797">
        <w:tc>
          <w:tcPr>
            <w:tcW w:w="131" w:type="pct"/>
            <w:tcBorders>
              <w:top w:val="nil"/>
              <w:bottom w:val="nil"/>
            </w:tcBorders>
            <w:vAlign w:val="center"/>
          </w:tcPr>
          <w:p w14:paraId="586E2899"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15185F9C" w14:textId="381E507E" w:rsidR="008B0370" w:rsidRPr="00101B21" w:rsidRDefault="008B0370" w:rsidP="008B0370">
            <w:pPr>
              <w:spacing w:before="120" w:after="120"/>
              <w:ind w:left="319"/>
              <w:rPr>
                <w:rFonts w:eastAsia="Times New Roman" w:cs="Arial"/>
                <w:sz w:val="20"/>
              </w:rPr>
            </w:pPr>
            <w:r w:rsidRPr="00190C38">
              <w:rPr>
                <w:rFonts w:eastAsia="Times New Roman" w:cs="Arial"/>
                <w:sz w:val="20"/>
              </w:rPr>
              <w:t>Department of Veterans’ Affairs</w:t>
            </w:r>
          </w:p>
        </w:tc>
        <w:tc>
          <w:tcPr>
            <w:tcW w:w="133" w:type="pct"/>
            <w:tcBorders>
              <w:top w:val="nil"/>
              <w:bottom w:val="nil"/>
            </w:tcBorders>
            <w:vAlign w:val="center"/>
          </w:tcPr>
          <w:p w14:paraId="6318AEF9" w14:textId="77777777" w:rsidR="008B0370" w:rsidRPr="00101B21" w:rsidRDefault="008B0370" w:rsidP="008B0370">
            <w:pPr>
              <w:spacing w:after="0"/>
              <w:rPr>
                <w:sz w:val="20"/>
              </w:rPr>
            </w:pPr>
          </w:p>
        </w:tc>
        <w:tc>
          <w:tcPr>
            <w:tcW w:w="600" w:type="pct"/>
            <w:tcBorders>
              <w:top w:val="nil"/>
              <w:bottom w:val="nil"/>
            </w:tcBorders>
            <w:vAlign w:val="center"/>
          </w:tcPr>
          <w:p w14:paraId="44FD755A" w14:textId="0625E7F2" w:rsidR="008B0370" w:rsidRPr="00101B21" w:rsidRDefault="00F158F4" w:rsidP="008B0370">
            <w:pPr>
              <w:spacing w:after="0"/>
              <w:rPr>
                <w:rFonts w:ascii="MS Gothic" w:eastAsia="MS Gothic" w:hAnsi="MS Gothic" w:cs="Arial"/>
                <w:sz w:val="20"/>
              </w:rPr>
            </w:pPr>
            <w:sdt>
              <w:sdtPr>
                <w:rPr>
                  <w:rFonts w:eastAsia="Times New Roman" w:cs="Arial"/>
                  <w:sz w:val="20"/>
                </w:rPr>
                <w:id w:val="-842704216"/>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4A8BD0F1" w14:textId="773FD533" w:rsidR="008B0370" w:rsidRPr="00101B21" w:rsidRDefault="00F158F4" w:rsidP="008B0370">
            <w:pPr>
              <w:spacing w:after="0"/>
              <w:ind w:left="-384"/>
              <w:jc w:val="center"/>
              <w:rPr>
                <w:rFonts w:ascii="MS Gothic" w:eastAsia="MS Gothic" w:hAnsi="MS Gothic" w:cs="Arial"/>
                <w:sz w:val="20"/>
              </w:rPr>
            </w:pPr>
            <w:sdt>
              <w:sdtPr>
                <w:rPr>
                  <w:rFonts w:eastAsia="Times New Roman" w:cs="Arial"/>
                  <w:sz w:val="20"/>
                </w:rPr>
                <w:id w:val="780843029"/>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7C5C70" w14:paraId="172C972D" w14:textId="77777777" w:rsidTr="00512DE8">
        <w:tblPrEx>
          <w:tblBorders>
            <w:bottom w:val="dashSmallGap" w:sz="4" w:space="0" w:color="auto"/>
          </w:tblBorders>
        </w:tblPrEx>
        <w:tc>
          <w:tcPr>
            <w:tcW w:w="131" w:type="pct"/>
            <w:tcBorders>
              <w:top w:val="nil"/>
              <w:bottom w:val="nil"/>
            </w:tcBorders>
            <w:vAlign w:val="bottom"/>
          </w:tcPr>
          <w:p w14:paraId="0402646F" w14:textId="77777777" w:rsidR="007C5C70" w:rsidRPr="00CD239F" w:rsidRDefault="007C5C70" w:rsidP="007C5C70">
            <w:pPr>
              <w:spacing w:after="0"/>
              <w:rPr>
                <w:sz w:val="2"/>
                <w:szCs w:val="2"/>
              </w:rPr>
            </w:pPr>
          </w:p>
        </w:tc>
        <w:tc>
          <w:tcPr>
            <w:tcW w:w="734" w:type="pct"/>
            <w:tcBorders>
              <w:top w:val="nil"/>
              <w:bottom w:val="nil"/>
            </w:tcBorders>
            <w:vAlign w:val="bottom"/>
          </w:tcPr>
          <w:p w14:paraId="6AD3B1BD" w14:textId="688080E6" w:rsidR="007C5C70" w:rsidRPr="00101B21" w:rsidRDefault="007C5C70" w:rsidP="007C5C70">
            <w:pPr>
              <w:spacing w:before="240" w:after="0"/>
              <w:ind w:left="379"/>
              <w:rPr>
                <w:rFonts w:eastAsia="Times New Roman" w:cs="Arial"/>
                <w:sz w:val="20"/>
              </w:rPr>
            </w:pPr>
            <w:r w:rsidRPr="0097515A">
              <w:rPr>
                <w:rFonts w:eastAsia="Times New Roman" w:cs="Arial"/>
                <w:sz w:val="20"/>
              </w:rPr>
              <w:t>Card type</w:t>
            </w:r>
          </w:p>
        </w:tc>
        <w:tc>
          <w:tcPr>
            <w:tcW w:w="865" w:type="pct"/>
            <w:tcBorders>
              <w:top w:val="nil"/>
              <w:bottom w:val="dashSmallGap" w:sz="4" w:space="0" w:color="auto"/>
            </w:tcBorders>
            <w:vAlign w:val="bottom"/>
          </w:tcPr>
          <w:p w14:paraId="5656A16F" w14:textId="77777777" w:rsidR="007C5C70" w:rsidRPr="00101B21" w:rsidRDefault="007C5C70" w:rsidP="007C5C70">
            <w:pPr>
              <w:spacing w:after="0"/>
              <w:rPr>
                <w:sz w:val="20"/>
              </w:rPr>
            </w:pPr>
          </w:p>
        </w:tc>
        <w:tc>
          <w:tcPr>
            <w:tcW w:w="133" w:type="pct"/>
            <w:tcBorders>
              <w:top w:val="nil"/>
              <w:bottom w:val="nil"/>
            </w:tcBorders>
            <w:vAlign w:val="bottom"/>
          </w:tcPr>
          <w:p w14:paraId="547C103D" w14:textId="77777777" w:rsidR="007C5C70" w:rsidRPr="00101B21" w:rsidRDefault="007C5C70" w:rsidP="007C5C70">
            <w:pPr>
              <w:spacing w:after="0"/>
              <w:rPr>
                <w:rFonts w:ascii="MS Gothic" w:eastAsia="MS Gothic" w:hAnsi="MS Gothic" w:cs="Arial"/>
                <w:sz w:val="20"/>
              </w:rPr>
            </w:pPr>
          </w:p>
        </w:tc>
        <w:tc>
          <w:tcPr>
            <w:tcW w:w="667" w:type="pct"/>
            <w:gridSpan w:val="3"/>
            <w:tcBorders>
              <w:top w:val="nil"/>
              <w:bottom w:val="nil"/>
            </w:tcBorders>
            <w:vAlign w:val="bottom"/>
          </w:tcPr>
          <w:p w14:paraId="26AA1234" w14:textId="476851B4" w:rsidR="007C5C70" w:rsidRPr="007C5C70" w:rsidRDefault="007C5C70" w:rsidP="007C5C70">
            <w:pPr>
              <w:spacing w:after="0"/>
              <w:ind w:right="-387"/>
              <w:rPr>
                <w:rFonts w:asciiTheme="minorHAnsi" w:eastAsia="MS Gothic" w:hAnsiTheme="minorHAnsi" w:cs="Arial"/>
                <w:sz w:val="20"/>
              </w:rPr>
            </w:pPr>
            <w:r w:rsidRPr="007C5C70">
              <w:rPr>
                <w:rFonts w:asciiTheme="minorHAnsi" w:eastAsia="MS Gothic" w:hAnsiTheme="minorHAnsi" w:cs="Arial"/>
                <w:sz w:val="20"/>
              </w:rPr>
              <w:t>Card number</w:t>
            </w:r>
          </w:p>
        </w:tc>
        <w:tc>
          <w:tcPr>
            <w:tcW w:w="1068" w:type="pct"/>
            <w:tcBorders>
              <w:top w:val="nil"/>
              <w:bottom w:val="dashSmallGap" w:sz="4" w:space="0" w:color="auto"/>
            </w:tcBorders>
            <w:vAlign w:val="bottom"/>
          </w:tcPr>
          <w:p w14:paraId="414218FA" w14:textId="0F17FF4E" w:rsidR="007C5C70" w:rsidRPr="00101B21" w:rsidRDefault="007C5C70" w:rsidP="007C5C70">
            <w:pPr>
              <w:spacing w:after="0"/>
              <w:ind w:left="-384"/>
              <w:rPr>
                <w:rFonts w:ascii="MS Gothic" w:eastAsia="MS Gothic" w:hAnsi="MS Gothic" w:cs="Arial"/>
                <w:sz w:val="20"/>
              </w:rPr>
            </w:pPr>
          </w:p>
        </w:tc>
        <w:tc>
          <w:tcPr>
            <w:tcW w:w="1402" w:type="pct"/>
            <w:gridSpan w:val="3"/>
            <w:tcBorders>
              <w:top w:val="nil"/>
              <w:bottom w:val="nil"/>
            </w:tcBorders>
            <w:vAlign w:val="bottom"/>
          </w:tcPr>
          <w:p w14:paraId="3687EA19" w14:textId="7EF50F4A" w:rsidR="007C5C70" w:rsidRPr="00101B21" w:rsidRDefault="007C5C70" w:rsidP="007C5C70">
            <w:pPr>
              <w:spacing w:after="0"/>
              <w:ind w:left="-384"/>
              <w:rPr>
                <w:rFonts w:ascii="MS Gothic" w:eastAsia="MS Gothic" w:hAnsi="MS Gothic" w:cs="Arial"/>
                <w:sz w:val="20"/>
              </w:rPr>
            </w:pPr>
          </w:p>
        </w:tc>
      </w:tr>
      <w:tr w:rsidR="007C5C70" w:rsidRPr="007C5C70" w14:paraId="12581406" w14:textId="77777777" w:rsidTr="00512DE8">
        <w:tblPrEx>
          <w:tblBorders>
            <w:bottom w:val="dashSmallGap" w:sz="4" w:space="0" w:color="auto"/>
          </w:tblBorders>
        </w:tblPrEx>
        <w:tc>
          <w:tcPr>
            <w:tcW w:w="131" w:type="pct"/>
            <w:tcBorders>
              <w:top w:val="nil"/>
              <w:bottom w:val="nil"/>
            </w:tcBorders>
            <w:vAlign w:val="bottom"/>
          </w:tcPr>
          <w:p w14:paraId="16261770" w14:textId="77777777" w:rsidR="007C5C70" w:rsidRPr="007C5C70" w:rsidRDefault="007C5C70" w:rsidP="007C5C70">
            <w:pPr>
              <w:spacing w:after="0"/>
              <w:rPr>
                <w:sz w:val="2"/>
                <w:szCs w:val="2"/>
              </w:rPr>
            </w:pPr>
          </w:p>
        </w:tc>
        <w:tc>
          <w:tcPr>
            <w:tcW w:w="734" w:type="pct"/>
            <w:tcBorders>
              <w:top w:val="nil"/>
              <w:bottom w:val="nil"/>
            </w:tcBorders>
            <w:vAlign w:val="bottom"/>
          </w:tcPr>
          <w:p w14:paraId="4E5DD73D" w14:textId="77777777" w:rsidR="007C5C70" w:rsidRPr="007C5C70" w:rsidRDefault="007C5C70" w:rsidP="007C5C70">
            <w:pPr>
              <w:spacing w:before="240" w:after="0"/>
              <w:ind w:left="379"/>
              <w:rPr>
                <w:rFonts w:eastAsia="Times New Roman" w:cs="Arial"/>
                <w:sz w:val="2"/>
                <w:szCs w:val="2"/>
              </w:rPr>
            </w:pPr>
          </w:p>
        </w:tc>
        <w:tc>
          <w:tcPr>
            <w:tcW w:w="865" w:type="pct"/>
            <w:tcBorders>
              <w:top w:val="dashSmallGap" w:sz="4" w:space="0" w:color="auto"/>
              <w:bottom w:val="nil"/>
            </w:tcBorders>
            <w:vAlign w:val="bottom"/>
          </w:tcPr>
          <w:p w14:paraId="011717CE" w14:textId="77777777" w:rsidR="007C5C70" w:rsidRPr="007C5C70" w:rsidRDefault="007C5C70" w:rsidP="007C5C70">
            <w:pPr>
              <w:spacing w:after="0"/>
              <w:rPr>
                <w:sz w:val="2"/>
                <w:szCs w:val="2"/>
              </w:rPr>
            </w:pPr>
          </w:p>
        </w:tc>
        <w:tc>
          <w:tcPr>
            <w:tcW w:w="133" w:type="pct"/>
            <w:tcBorders>
              <w:top w:val="nil"/>
              <w:bottom w:val="nil"/>
            </w:tcBorders>
            <w:vAlign w:val="bottom"/>
          </w:tcPr>
          <w:p w14:paraId="6DF8E8BD" w14:textId="77777777" w:rsidR="007C5C70" w:rsidRPr="007C5C70" w:rsidRDefault="007C5C70" w:rsidP="007C5C70">
            <w:pPr>
              <w:spacing w:after="0"/>
              <w:rPr>
                <w:rFonts w:ascii="MS Gothic" w:eastAsia="MS Gothic" w:hAnsi="MS Gothic" w:cs="Arial"/>
                <w:sz w:val="2"/>
                <w:szCs w:val="2"/>
              </w:rPr>
            </w:pPr>
          </w:p>
        </w:tc>
        <w:tc>
          <w:tcPr>
            <w:tcW w:w="667" w:type="pct"/>
            <w:gridSpan w:val="3"/>
            <w:tcBorders>
              <w:top w:val="nil"/>
              <w:bottom w:val="nil"/>
            </w:tcBorders>
            <w:vAlign w:val="bottom"/>
          </w:tcPr>
          <w:p w14:paraId="01058FA1" w14:textId="77777777" w:rsidR="007C5C70" w:rsidRPr="007C5C70" w:rsidRDefault="007C5C70" w:rsidP="007C5C70">
            <w:pPr>
              <w:spacing w:after="0"/>
              <w:ind w:right="-387"/>
              <w:rPr>
                <w:rFonts w:asciiTheme="minorHAnsi" w:eastAsia="MS Gothic" w:hAnsiTheme="minorHAnsi" w:cs="Arial"/>
                <w:sz w:val="2"/>
                <w:szCs w:val="2"/>
              </w:rPr>
            </w:pPr>
          </w:p>
        </w:tc>
        <w:tc>
          <w:tcPr>
            <w:tcW w:w="1068" w:type="pct"/>
            <w:tcBorders>
              <w:top w:val="dashSmallGap" w:sz="4" w:space="0" w:color="auto"/>
              <w:bottom w:val="nil"/>
            </w:tcBorders>
            <w:vAlign w:val="bottom"/>
          </w:tcPr>
          <w:p w14:paraId="4D63C0F8" w14:textId="77777777" w:rsidR="007C5C70" w:rsidRPr="007C5C70" w:rsidRDefault="007C5C70" w:rsidP="007C5C70">
            <w:pPr>
              <w:spacing w:after="0"/>
              <w:ind w:left="-384"/>
              <w:rPr>
                <w:rFonts w:ascii="MS Gothic" w:eastAsia="MS Gothic" w:hAnsi="MS Gothic" w:cs="Arial"/>
                <w:sz w:val="2"/>
                <w:szCs w:val="2"/>
              </w:rPr>
            </w:pPr>
          </w:p>
        </w:tc>
        <w:tc>
          <w:tcPr>
            <w:tcW w:w="1402" w:type="pct"/>
            <w:gridSpan w:val="3"/>
            <w:tcBorders>
              <w:top w:val="nil"/>
              <w:bottom w:val="nil"/>
            </w:tcBorders>
            <w:vAlign w:val="bottom"/>
          </w:tcPr>
          <w:p w14:paraId="06EECDC1" w14:textId="77777777" w:rsidR="007C5C70" w:rsidRPr="007C5C70" w:rsidRDefault="007C5C70" w:rsidP="007C5C70">
            <w:pPr>
              <w:spacing w:after="0"/>
              <w:ind w:left="-384"/>
              <w:rPr>
                <w:rFonts w:ascii="MS Gothic" w:eastAsia="MS Gothic" w:hAnsi="MS Gothic" w:cs="Arial"/>
                <w:sz w:val="2"/>
                <w:szCs w:val="2"/>
              </w:rPr>
            </w:pPr>
          </w:p>
        </w:tc>
      </w:tr>
      <w:tr w:rsidR="00512DE8" w14:paraId="6BA74322" w14:textId="77777777" w:rsidTr="00512DE8">
        <w:tc>
          <w:tcPr>
            <w:tcW w:w="131" w:type="pct"/>
            <w:tcBorders>
              <w:top w:val="nil"/>
              <w:bottom w:val="nil"/>
            </w:tcBorders>
            <w:vAlign w:val="center"/>
          </w:tcPr>
          <w:p w14:paraId="2DE8FD33"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5E4661D2" w14:textId="18C75774" w:rsidR="008B0370" w:rsidRPr="00101B21" w:rsidRDefault="008B0370" w:rsidP="00A94797">
            <w:pPr>
              <w:spacing w:before="40" w:after="120"/>
              <w:ind w:left="319"/>
              <w:rPr>
                <w:rFonts w:eastAsia="Times New Roman" w:cs="Arial"/>
                <w:sz w:val="20"/>
              </w:rPr>
            </w:pPr>
            <w:r w:rsidRPr="00101B21">
              <w:rPr>
                <w:rFonts w:eastAsia="Times New Roman" w:cs="Arial"/>
                <w:sz w:val="20"/>
              </w:rPr>
              <w:t>Motor Accident Compensation (MAC)</w:t>
            </w:r>
          </w:p>
        </w:tc>
        <w:tc>
          <w:tcPr>
            <w:tcW w:w="133" w:type="pct"/>
            <w:tcBorders>
              <w:top w:val="nil"/>
              <w:bottom w:val="nil"/>
            </w:tcBorders>
            <w:vAlign w:val="center"/>
          </w:tcPr>
          <w:p w14:paraId="4D239C64" w14:textId="77777777" w:rsidR="008B0370" w:rsidRPr="00101B21" w:rsidRDefault="008B0370" w:rsidP="00A94797">
            <w:pPr>
              <w:spacing w:before="40" w:after="0"/>
              <w:rPr>
                <w:sz w:val="20"/>
              </w:rPr>
            </w:pPr>
          </w:p>
        </w:tc>
        <w:tc>
          <w:tcPr>
            <w:tcW w:w="600" w:type="pct"/>
            <w:tcBorders>
              <w:top w:val="nil"/>
              <w:bottom w:val="nil"/>
            </w:tcBorders>
            <w:vAlign w:val="center"/>
          </w:tcPr>
          <w:p w14:paraId="6A337FC4" w14:textId="67F89867" w:rsidR="008B0370" w:rsidRPr="00101B21" w:rsidRDefault="00F158F4" w:rsidP="00A94797">
            <w:pPr>
              <w:spacing w:before="40" w:after="0"/>
              <w:rPr>
                <w:rFonts w:ascii="MS Gothic" w:eastAsia="MS Gothic" w:hAnsi="MS Gothic" w:cs="Arial"/>
                <w:sz w:val="20"/>
              </w:rPr>
            </w:pPr>
            <w:sdt>
              <w:sdtPr>
                <w:rPr>
                  <w:rFonts w:eastAsia="Times New Roman" w:cs="Arial"/>
                  <w:sz w:val="20"/>
                </w:rPr>
                <w:id w:val="1518650277"/>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54B9816E" w14:textId="46FB9E1B"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144640802"/>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8B0370" w14:paraId="60E50921" w14:textId="77777777" w:rsidTr="00512DE8">
        <w:tc>
          <w:tcPr>
            <w:tcW w:w="131" w:type="pct"/>
            <w:tcBorders>
              <w:top w:val="nil"/>
              <w:bottom w:val="nil"/>
            </w:tcBorders>
            <w:vAlign w:val="center"/>
          </w:tcPr>
          <w:p w14:paraId="18544F70"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757849D6" w14:textId="2580CA7E" w:rsidR="008B0370" w:rsidRPr="00101B21" w:rsidRDefault="008B0370" w:rsidP="00A94797">
            <w:pPr>
              <w:spacing w:before="40" w:after="120"/>
              <w:ind w:left="319"/>
              <w:rPr>
                <w:rFonts w:eastAsia="Times New Roman" w:cs="Arial"/>
                <w:sz w:val="20"/>
              </w:rPr>
            </w:pPr>
            <w:r w:rsidRPr="00101B21">
              <w:rPr>
                <w:rFonts w:eastAsia="Times New Roman" w:cs="Arial"/>
                <w:sz w:val="20"/>
              </w:rPr>
              <w:t>Workers Compensation</w:t>
            </w:r>
          </w:p>
        </w:tc>
        <w:tc>
          <w:tcPr>
            <w:tcW w:w="133" w:type="pct"/>
            <w:tcBorders>
              <w:top w:val="nil"/>
              <w:bottom w:val="nil"/>
            </w:tcBorders>
            <w:vAlign w:val="center"/>
          </w:tcPr>
          <w:p w14:paraId="22B581E4" w14:textId="77777777" w:rsidR="008B0370" w:rsidRPr="00101B21" w:rsidRDefault="008B0370" w:rsidP="00A94797">
            <w:pPr>
              <w:spacing w:before="40" w:after="0"/>
              <w:rPr>
                <w:sz w:val="20"/>
              </w:rPr>
            </w:pPr>
          </w:p>
        </w:tc>
        <w:tc>
          <w:tcPr>
            <w:tcW w:w="600" w:type="pct"/>
            <w:tcBorders>
              <w:top w:val="nil"/>
              <w:bottom w:val="nil"/>
            </w:tcBorders>
            <w:vAlign w:val="center"/>
          </w:tcPr>
          <w:p w14:paraId="2844D814" w14:textId="4D3CEFF4" w:rsidR="008B0370" w:rsidRPr="00101B21" w:rsidRDefault="00F158F4" w:rsidP="00A94797">
            <w:pPr>
              <w:spacing w:before="40" w:after="0"/>
              <w:rPr>
                <w:rFonts w:ascii="MS Gothic" w:eastAsia="MS Gothic" w:hAnsi="MS Gothic" w:cs="Arial"/>
                <w:sz w:val="20"/>
              </w:rPr>
            </w:pPr>
            <w:sdt>
              <w:sdtPr>
                <w:rPr>
                  <w:rFonts w:eastAsia="Times New Roman" w:cs="Arial"/>
                  <w:sz w:val="20"/>
                </w:rPr>
                <w:id w:val="2077926331"/>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74223F58" w14:textId="4CE74328"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1805421450"/>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8B0370" w14:paraId="62B11220" w14:textId="77777777" w:rsidTr="00512DE8">
        <w:tc>
          <w:tcPr>
            <w:tcW w:w="131" w:type="pct"/>
            <w:tcBorders>
              <w:top w:val="nil"/>
              <w:bottom w:val="nil"/>
            </w:tcBorders>
            <w:vAlign w:val="center"/>
          </w:tcPr>
          <w:p w14:paraId="1171BFA5"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53D1E0AD" w14:textId="544DB944" w:rsidR="008B0370" w:rsidRPr="00101B21" w:rsidRDefault="008B0370" w:rsidP="00A94797">
            <w:pPr>
              <w:spacing w:before="40" w:after="120"/>
              <w:ind w:left="319"/>
              <w:rPr>
                <w:rFonts w:eastAsia="Times New Roman" w:cs="Arial"/>
                <w:sz w:val="20"/>
              </w:rPr>
            </w:pPr>
            <w:r w:rsidRPr="008B0370">
              <w:rPr>
                <w:rFonts w:eastAsia="Times New Roman" w:cs="Arial"/>
                <w:sz w:val="20"/>
              </w:rPr>
              <w:t>Palliative Care</w:t>
            </w:r>
          </w:p>
        </w:tc>
        <w:tc>
          <w:tcPr>
            <w:tcW w:w="133" w:type="pct"/>
            <w:tcBorders>
              <w:top w:val="nil"/>
              <w:bottom w:val="nil"/>
            </w:tcBorders>
            <w:vAlign w:val="center"/>
          </w:tcPr>
          <w:p w14:paraId="35A52E7B" w14:textId="77777777" w:rsidR="008B0370" w:rsidRPr="00101B21" w:rsidRDefault="008B0370" w:rsidP="00A94797">
            <w:pPr>
              <w:spacing w:before="40" w:after="0"/>
              <w:rPr>
                <w:sz w:val="20"/>
              </w:rPr>
            </w:pPr>
          </w:p>
        </w:tc>
        <w:tc>
          <w:tcPr>
            <w:tcW w:w="600" w:type="pct"/>
            <w:tcBorders>
              <w:top w:val="nil"/>
              <w:bottom w:val="nil"/>
            </w:tcBorders>
            <w:vAlign w:val="center"/>
          </w:tcPr>
          <w:p w14:paraId="1CF4F229" w14:textId="4A9024EF" w:rsidR="008B0370" w:rsidRPr="00101B21" w:rsidRDefault="00F158F4" w:rsidP="00A94797">
            <w:pPr>
              <w:spacing w:before="40" w:after="0"/>
              <w:rPr>
                <w:rFonts w:ascii="MS Gothic" w:eastAsia="MS Gothic" w:hAnsi="MS Gothic" w:cs="Arial"/>
                <w:sz w:val="20"/>
              </w:rPr>
            </w:pPr>
            <w:sdt>
              <w:sdtPr>
                <w:rPr>
                  <w:rFonts w:eastAsia="Times New Roman" w:cs="Arial"/>
                  <w:sz w:val="20"/>
                </w:rPr>
                <w:id w:val="-1106267685"/>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7BFAE1B0" w14:textId="3B73F6A8"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768283367"/>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512DE8" w14:paraId="1E3BE3CA" w14:textId="77777777" w:rsidTr="00512DE8">
        <w:tc>
          <w:tcPr>
            <w:tcW w:w="131" w:type="pct"/>
            <w:tcBorders>
              <w:top w:val="nil"/>
              <w:bottom w:val="nil"/>
            </w:tcBorders>
            <w:vAlign w:val="center"/>
          </w:tcPr>
          <w:p w14:paraId="5D95CA0E"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567561A9" w14:textId="7583E5FB" w:rsidR="008B0370" w:rsidRPr="00101B21" w:rsidRDefault="008B0370" w:rsidP="00A94797">
            <w:pPr>
              <w:spacing w:before="40" w:after="120"/>
              <w:ind w:left="319"/>
              <w:rPr>
                <w:rFonts w:eastAsia="Times New Roman" w:cs="Arial"/>
                <w:sz w:val="20"/>
              </w:rPr>
            </w:pPr>
            <w:r w:rsidRPr="008B0370">
              <w:rPr>
                <w:rFonts w:eastAsia="Times New Roman" w:cs="Arial"/>
                <w:sz w:val="20"/>
              </w:rPr>
              <w:t>Commonwealth Support at Home</w:t>
            </w:r>
          </w:p>
        </w:tc>
        <w:tc>
          <w:tcPr>
            <w:tcW w:w="133" w:type="pct"/>
            <w:tcBorders>
              <w:top w:val="nil"/>
              <w:bottom w:val="nil"/>
            </w:tcBorders>
            <w:vAlign w:val="center"/>
          </w:tcPr>
          <w:p w14:paraId="703083C8" w14:textId="77777777" w:rsidR="008B0370" w:rsidRPr="00101B21" w:rsidRDefault="008B0370" w:rsidP="00A94797">
            <w:pPr>
              <w:spacing w:before="40" w:after="0"/>
              <w:rPr>
                <w:sz w:val="20"/>
              </w:rPr>
            </w:pPr>
          </w:p>
        </w:tc>
        <w:tc>
          <w:tcPr>
            <w:tcW w:w="600" w:type="pct"/>
            <w:tcBorders>
              <w:top w:val="nil"/>
              <w:bottom w:val="nil"/>
            </w:tcBorders>
            <w:vAlign w:val="center"/>
          </w:tcPr>
          <w:p w14:paraId="103C855F" w14:textId="7F7DBB8C" w:rsidR="008B0370" w:rsidRPr="00101B21" w:rsidRDefault="00F158F4" w:rsidP="00A94797">
            <w:pPr>
              <w:spacing w:before="40" w:after="0"/>
              <w:rPr>
                <w:rFonts w:ascii="MS Gothic" w:eastAsia="MS Gothic" w:hAnsi="MS Gothic" w:cs="Arial"/>
                <w:sz w:val="20"/>
              </w:rPr>
            </w:pPr>
            <w:sdt>
              <w:sdtPr>
                <w:rPr>
                  <w:rFonts w:eastAsia="Times New Roman" w:cs="Arial"/>
                  <w:sz w:val="20"/>
                </w:rPr>
                <w:id w:val="-711728383"/>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7CD54EC5" w14:textId="5EA9F9FE"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723642148"/>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8B0370" w14:paraId="6ACF16FB" w14:textId="77777777" w:rsidTr="00512DE8">
        <w:tc>
          <w:tcPr>
            <w:tcW w:w="131" w:type="pct"/>
            <w:tcBorders>
              <w:top w:val="nil"/>
              <w:bottom w:val="nil"/>
            </w:tcBorders>
            <w:vAlign w:val="center"/>
          </w:tcPr>
          <w:p w14:paraId="0F24D157"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127FAE94" w14:textId="788FE90D" w:rsidR="008B0370" w:rsidRPr="00101B21" w:rsidRDefault="008B0370" w:rsidP="00A94797">
            <w:pPr>
              <w:spacing w:before="40" w:after="120"/>
              <w:ind w:left="319"/>
              <w:rPr>
                <w:rFonts w:eastAsia="Times New Roman" w:cs="Arial"/>
                <w:sz w:val="20"/>
              </w:rPr>
            </w:pPr>
            <w:r w:rsidRPr="008B0370">
              <w:rPr>
                <w:rFonts w:eastAsia="Times New Roman" w:cs="Arial"/>
                <w:sz w:val="20"/>
              </w:rPr>
              <w:t>NATSI Flexible Aged Care Program</w:t>
            </w:r>
          </w:p>
        </w:tc>
        <w:tc>
          <w:tcPr>
            <w:tcW w:w="133" w:type="pct"/>
            <w:tcBorders>
              <w:top w:val="nil"/>
              <w:bottom w:val="nil"/>
            </w:tcBorders>
            <w:vAlign w:val="center"/>
          </w:tcPr>
          <w:p w14:paraId="4759318B" w14:textId="77777777" w:rsidR="008B0370" w:rsidRPr="00101B21" w:rsidRDefault="008B0370" w:rsidP="00A94797">
            <w:pPr>
              <w:spacing w:before="40" w:after="0"/>
              <w:rPr>
                <w:sz w:val="20"/>
              </w:rPr>
            </w:pPr>
          </w:p>
        </w:tc>
        <w:tc>
          <w:tcPr>
            <w:tcW w:w="600" w:type="pct"/>
            <w:tcBorders>
              <w:top w:val="nil"/>
              <w:bottom w:val="nil"/>
            </w:tcBorders>
            <w:vAlign w:val="center"/>
          </w:tcPr>
          <w:p w14:paraId="43CE69CD" w14:textId="132D862B" w:rsidR="008B0370" w:rsidRPr="00101B21" w:rsidRDefault="00F158F4" w:rsidP="00A94797">
            <w:pPr>
              <w:spacing w:before="40" w:after="0"/>
              <w:rPr>
                <w:rFonts w:ascii="MS Gothic" w:eastAsia="MS Gothic" w:hAnsi="MS Gothic" w:cs="Arial"/>
                <w:sz w:val="20"/>
              </w:rPr>
            </w:pPr>
            <w:sdt>
              <w:sdtPr>
                <w:rPr>
                  <w:rFonts w:eastAsia="Times New Roman" w:cs="Arial"/>
                  <w:sz w:val="20"/>
                </w:rPr>
                <w:id w:val="1354847961"/>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60BDC22D" w14:textId="15DD8C17"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1459495176"/>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8B0370" w14:paraId="27BBDFEB" w14:textId="77777777" w:rsidTr="00512DE8">
        <w:tc>
          <w:tcPr>
            <w:tcW w:w="131" w:type="pct"/>
            <w:tcBorders>
              <w:top w:val="nil"/>
              <w:bottom w:val="nil"/>
            </w:tcBorders>
            <w:vAlign w:val="center"/>
          </w:tcPr>
          <w:p w14:paraId="5E34878E" w14:textId="77777777" w:rsidR="008B0370" w:rsidRPr="00CD239F" w:rsidRDefault="008B0370" w:rsidP="008B0370">
            <w:pPr>
              <w:spacing w:after="0"/>
              <w:rPr>
                <w:sz w:val="2"/>
                <w:szCs w:val="2"/>
              </w:rPr>
            </w:pPr>
          </w:p>
        </w:tc>
        <w:tc>
          <w:tcPr>
            <w:tcW w:w="3467" w:type="pct"/>
            <w:gridSpan w:val="7"/>
            <w:tcBorders>
              <w:top w:val="nil"/>
              <w:bottom w:val="nil"/>
            </w:tcBorders>
            <w:vAlign w:val="center"/>
          </w:tcPr>
          <w:p w14:paraId="20413C50" w14:textId="213F2599" w:rsidR="008B0370" w:rsidRPr="00101B21" w:rsidRDefault="008B0370" w:rsidP="00A94797">
            <w:pPr>
              <w:spacing w:before="40" w:after="120"/>
              <w:ind w:left="319"/>
              <w:rPr>
                <w:rFonts w:eastAsia="Times New Roman" w:cs="Arial"/>
                <w:sz w:val="20"/>
              </w:rPr>
            </w:pPr>
            <w:r w:rsidRPr="008B0370">
              <w:rPr>
                <w:rFonts w:eastAsia="Times New Roman" w:cs="Arial"/>
                <w:sz w:val="20"/>
              </w:rPr>
              <w:t>Another State or Territory Aids and Equipment Scheme</w:t>
            </w:r>
          </w:p>
        </w:tc>
        <w:tc>
          <w:tcPr>
            <w:tcW w:w="133" w:type="pct"/>
            <w:tcBorders>
              <w:top w:val="nil"/>
              <w:bottom w:val="nil"/>
            </w:tcBorders>
            <w:vAlign w:val="center"/>
          </w:tcPr>
          <w:p w14:paraId="01B387DB" w14:textId="77777777" w:rsidR="008B0370" w:rsidRPr="00101B21" w:rsidRDefault="008B0370" w:rsidP="00A94797">
            <w:pPr>
              <w:spacing w:before="40" w:after="0"/>
              <w:rPr>
                <w:sz w:val="20"/>
              </w:rPr>
            </w:pPr>
          </w:p>
        </w:tc>
        <w:tc>
          <w:tcPr>
            <w:tcW w:w="600" w:type="pct"/>
            <w:tcBorders>
              <w:top w:val="nil"/>
              <w:bottom w:val="nil"/>
            </w:tcBorders>
            <w:vAlign w:val="center"/>
          </w:tcPr>
          <w:p w14:paraId="5F6F9846" w14:textId="5E1426E6" w:rsidR="008B0370" w:rsidRPr="00101B21" w:rsidRDefault="00F158F4" w:rsidP="00A94797">
            <w:pPr>
              <w:spacing w:before="40" w:after="0"/>
              <w:rPr>
                <w:rFonts w:ascii="MS Gothic" w:eastAsia="MS Gothic" w:hAnsi="MS Gothic" w:cs="Arial"/>
                <w:sz w:val="20"/>
              </w:rPr>
            </w:pPr>
            <w:sdt>
              <w:sdtPr>
                <w:rPr>
                  <w:rFonts w:eastAsia="Times New Roman" w:cs="Arial"/>
                  <w:sz w:val="20"/>
                </w:rPr>
                <w:id w:val="-559476285"/>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nil"/>
            </w:tcBorders>
            <w:vAlign w:val="center"/>
          </w:tcPr>
          <w:p w14:paraId="5731ACB7" w14:textId="49A6C9EC"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1941358332"/>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512DE8" w14:paraId="4C2E5A6E" w14:textId="77777777" w:rsidTr="0049744C">
        <w:tc>
          <w:tcPr>
            <w:tcW w:w="131" w:type="pct"/>
            <w:tcBorders>
              <w:top w:val="nil"/>
              <w:bottom w:val="single" w:sz="4" w:space="0" w:color="auto"/>
            </w:tcBorders>
            <w:vAlign w:val="center"/>
          </w:tcPr>
          <w:p w14:paraId="50AA1F57" w14:textId="77777777" w:rsidR="008B0370" w:rsidRPr="00CD239F" w:rsidRDefault="008B0370" w:rsidP="008B0370">
            <w:pPr>
              <w:spacing w:after="0"/>
              <w:rPr>
                <w:sz w:val="2"/>
                <w:szCs w:val="2"/>
              </w:rPr>
            </w:pPr>
          </w:p>
        </w:tc>
        <w:tc>
          <w:tcPr>
            <w:tcW w:w="3467" w:type="pct"/>
            <w:gridSpan w:val="7"/>
            <w:tcBorders>
              <w:top w:val="nil"/>
              <w:bottom w:val="single" w:sz="4" w:space="0" w:color="auto"/>
            </w:tcBorders>
            <w:vAlign w:val="center"/>
          </w:tcPr>
          <w:p w14:paraId="29811CA1" w14:textId="777B177C" w:rsidR="008B0370" w:rsidRPr="00101B21" w:rsidRDefault="008B0370" w:rsidP="00A94797">
            <w:pPr>
              <w:spacing w:before="40" w:after="120"/>
              <w:ind w:left="319"/>
              <w:rPr>
                <w:rFonts w:eastAsia="Times New Roman" w:cs="Arial"/>
                <w:sz w:val="20"/>
              </w:rPr>
            </w:pPr>
            <w:r w:rsidRPr="008B0370">
              <w:rPr>
                <w:rFonts w:eastAsia="Times New Roman" w:cs="Arial"/>
                <w:sz w:val="20"/>
              </w:rPr>
              <w:t>National Disability Insurance Scheme (NDIS)</w:t>
            </w:r>
          </w:p>
        </w:tc>
        <w:tc>
          <w:tcPr>
            <w:tcW w:w="133" w:type="pct"/>
            <w:tcBorders>
              <w:top w:val="nil"/>
              <w:bottom w:val="single" w:sz="4" w:space="0" w:color="auto"/>
            </w:tcBorders>
            <w:vAlign w:val="center"/>
          </w:tcPr>
          <w:p w14:paraId="59342607" w14:textId="77777777" w:rsidR="008B0370" w:rsidRPr="00101B21" w:rsidRDefault="008B0370" w:rsidP="00A94797">
            <w:pPr>
              <w:spacing w:before="40" w:after="0"/>
              <w:rPr>
                <w:sz w:val="20"/>
              </w:rPr>
            </w:pPr>
          </w:p>
        </w:tc>
        <w:tc>
          <w:tcPr>
            <w:tcW w:w="600" w:type="pct"/>
            <w:tcBorders>
              <w:top w:val="nil"/>
              <w:bottom w:val="single" w:sz="4" w:space="0" w:color="auto"/>
            </w:tcBorders>
            <w:vAlign w:val="center"/>
          </w:tcPr>
          <w:p w14:paraId="40A3B6B4" w14:textId="7A454AE8" w:rsidR="008B0370" w:rsidRPr="00101B21" w:rsidRDefault="00F158F4" w:rsidP="00A94797">
            <w:pPr>
              <w:spacing w:before="40" w:after="0"/>
              <w:rPr>
                <w:rFonts w:ascii="MS Gothic" w:eastAsia="MS Gothic" w:hAnsi="MS Gothic" w:cs="Arial"/>
                <w:sz w:val="20"/>
              </w:rPr>
            </w:pPr>
            <w:sdt>
              <w:sdtPr>
                <w:rPr>
                  <w:rFonts w:eastAsia="Times New Roman" w:cs="Arial"/>
                  <w:sz w:val="20"/>
                </w:rPr>
                <w:id w:val="1027218809"/>
                <w14:checkbox>
                  <w14:checked w14:val="0"/>
                  <w14:checkedState w14:val="2612" w14:font="MS Gothic"/>
                  <w14:uncheckedState w14:val="2610" w14:font="MS Gothic"/>
                </w14:checkbox>
              </w:sdtPr>
              <w:sdtEndPr/>
              <w:sdtContent>
                <w:r w:rsidR="008B0370" w:rsidRPr="001C2491">
                  <w:rPr>
                    <w:rFonts w:ascii="MS Gothic" w:eastAsia="MS Gothic" w:hAnsi="MS Gothic" w:cs="Arial" w:hint="eastAsia"/>
                    <w:sz w:val="20"/>
                  </w:rPr>
                  <w:t>☐</w:t>
                </w:r>
              </w:sdtContent>
            </w:sdt>
            <w:r w:rsidR="008B0370" w:rsidRPr="001C2491">
              <w:rPr>
                <w:rFonts w:eastAsia="Times New Roman" w:cs="Arial"/>
                <w:sz w:val="20"/>
              </w:rPr>
              <w:t xml:space="preserve">    YES</w:t>
            </w:r>
          </w:p>
        </w:tc>
        <w:tc>
          <w:tcPr>
            <w:tcW w:w="669" w:type="pct"/>
            <w:tcBorders>
              <w:top w:val="nil"/>
              <w:bottom w:val="single" w:sz="4" w:space="0" w:color="auto"/>
            </w:tcBorders>
            <w:vAlign w:val="center"/>
          </w:tcPr>
          <w:p w14:paraId="63A50143" w14:textId="160A894E" w:rsidR="008B0370" w:rsidRPr="00101B21" w:rsidRDefault="00F158F4" w:rsidP="00A94797">
            <w:pPr>
              <w:spacing w:before="40" w:after="0"/>
              <w:ind w:left="-384"/>
              <w:jc w:val="center"/>
              <w:rPr>
                <w:rFonts w:ascii="MS Gothic" w:eastAsia="MS Gothic" w:hAnsi="MS Gothic" w:cs="Arial"/>
                <w:sz w:val="20"/>
              </w:rPr>
            </w:pPr>
            <w:sdt>
              <w:sdtPr>
                <w:rPr>
                  <w:rFonts w:eastAsia="Times New Roman" w:cs="Arial"/>
                  <w:sz w:val="20"/>
                </w:rPr>
                <w:id w:val="-1632707465"/>
                <w14:checkbox>
                  <w14:checked w14:val="0"/>
                  <w14:checkedState w14:val="2612" w14:font="MS Gothic"/>
                  <w14:uncheckedState w14:val="2610" w14:font="MS Gothic"/>
                </w14:checkbox>
              </w:sdtPr>
              <w:sdtEndPr/>
              <w:sdtContent>
                <w:r w:rsidR="008B0370" w:rsidRPr="00413D34">
                  <w:rPr>
                    <w:rFonts w:ascii="MS Gothic" w:eastAsia="MS Gothic" w:hAnsi="MS Gothic" w:cs="Arial" w:hint="eastAsia"/>
                    <w:sz w:val="20"/>
                  </w:rPr>
                  <w:t>☐</w:t>
                </w:r>
              </w:sdtContent>
            </w:sdt>
            <w:r w:rsidR="008B0370" w:rsidRPr="00413D34">
              <w:rPr>
                <w:rFonts w:eastAsia="Times New Roman" w:cs="Arial"/>
                <w:sz w:val="20"/>
              </w:rPr>
              <w:t xml:space="preserve">    NO</w:t>
            </w:r>
          </w:p>
        </w:tc>
      </w:tr>
      <w:tr w:rsidR="0049744C" w:rsidRPr="0049744C" w14:paraId="3DA5C1D8" w14:textId="77777777" w:rsidTr="0049744C">
        <w:trPr>
          <w:trHeight w:val="660"/>
        </w:trPr>
        <w:tc>
          <w:tcPr>
            <w:tcW w:w="131" w:type="pct"/>
            <w:tcBorders>
              <w:top w:val="single" w:sz="4" w:space="0" w:color="auto"/>
              <w:bottom w:val="single" w:sz="4" w:space="0" w:color="auto"/>
            </w:tcBorders>
            <w:vAlign w:val="center"/>
          </w:tcPr>
          <w:p w14:paraId="2ACA23AF" w14:textId="77777777" w:rsidR="0049744C" w:rsidRPr="0049744C" w:rsidRDefault="0049744C" w:rsidP="00101B21">
            <w:pPr>
              <w:spacing w:after="0"/>
              <w:rPr>
                <w:sz w:val="20"/>
              </w:rPr>
            </w:pPr>
          </w:p>
        </w:tc>
        <w:tc>
          <w:tcPr>
            <w:tcW w:w="4200" w:type="pct"/>
            <w:gridSpan w:val="9"/>
            <w:tcBorders>
              <w:top w:val="single" w:sz="4" w:space="0" w:color="auto"/>
              <w:bottom w:val="single" w:sz="4" w:space="0" w:color="auto"/>
            </w:tcBorders>
            <w:vAlign w:val="center"/>
          </w:tcPr>
          <w:p w14:paraId="419FE742" w14:textId="77777777" w:rsidR="0049744C" w:rsidRPr="0049744C" w:rsidRDefault="0049744C" w:rsidP="00101B21">
            <w:pPr>
              <w:spacing w:after="0"/>
              <w:rPr>
                <w:rFonts w:ascii="MS Gothic" w:eastAsia="MS Gothic" w:hAnsi="MS Gothic" w:cs="Arial"/>
                <w:sz w:val="20"/>
              </w:rPr>
            </w:pPr>
          </w:p>
        </w:tc>
        <w:tc>
          <w:tcPr>
            <w:tcW w:w="669" w:type="pct"/>
            <w:tcBorders>
              <w:top w:val="single" w:sz="4" w:space="0" w:color="auto"/>
              <w:bottom w:val="single" w:sz="4" w:space="0" w:color="auto"/>
            </w:tcBorders>
            <w:vAlign w:val="center"/>
          </w:tcPr>
          <w:p w14:paraId="2E779BEE" w14:textId="77777777" w:rsidR="0049744C" w:rsidRPr="0049744C" w:rsidRDefault="0049744C" w:rsidP="00101B21">
            <w:pPr>
              <w:spacing w:after="0"/>
              <w:jc w:val="center"/>
              <w:rPr>
                <w:rFonts w:ascii="MS Gothic" w:eastAsia="MS Gothic" w:hAnsi="MS Gothic" w:cs="Arial"/>
                <w:sz w:val="20"/>
              </w:rPr>
            </w:pPr>
          </w:p>
        </w:tc>
      </w:tr>
    </w:tbl>
    <w:p w14:paraId="11882EA8" w14:textId="77777777" w:rsidR="007171F9" w:rsidRDefault="007171F9"/>
    <w:p w14:paraId="60EDB757" w14:textId="77777777" w:rsidR="00512DE8" w:rsidRPr="00EB7A89" w:rsidRDefault="00512DE8" w:rsidP="00512DE8">
      <w:pPr>
        <w:keepNext/>
        <w:spacing w:before="240" w:after="60"/>
        <w:outlineLvl w:val="0"/>
        <w:rPr>
          <w:rFonts w:eastAsiaTheme="majorEastAsia" w:cstheme="majorBidi"/>
          <w:b/>
          <w:bCs/>
          <w:kern w:val="32"/>
          <w:sz w:val="20"/>
        </w:rPr>
      </w:pPr>
      <w:r w:rsidRPr="00512DE8">
        <w:rPr>
          <w:rStyle w:val="Heading2Char"/>
        </w:rPr>
        <w:lastRenderedPageBreak/>
        <w:t>Part C – Confirmation of functional impairment</w:t>
      </w:r>
      <w:r w:rsidRPr="00EB7A89">
        <w:rPr>
          <w:rFonts w:eastAsiaTheme="majorEastAsia" w:cstheme="majorBidi"/>
          <w:b/>
          <w:bCs/>
          <w:color w:val="1F1F5F"/>
          <w:kern w:val="32"/>
          <w:sz w:val="24"/>
          <w:szCs w:val="32"/>
        </w:rPr>
        <w:t xml:space="preserve"> </w:t>
      </w:r>
      <w:r w:rsidRPr="00EB7A89">
        <w:rPr>
          <w:rFonts w:eastAsiaTheme="majorEastAsia" w:cstheme="majorBidi"/>
          <w:bCs/>
          <w:i/>
          <w:kern w:val="32"/>
          <w:sz w:val="20"/>
        </w:rPr>
        <w:t>(Approved Prescriber</w:t>
      </w:r>
      <w:r>
        <w:rPr>
          <w:rFonts w:eastAsiaTheme="majorEastAsia" w:cstheme="majorBidi"/>
          <w:bCs/>
          <w:i/>
          <w:kern w:val="32"/>
          <w:sz w:val="20"/>
        </w:rPr>
        <w:t xml:space="preserve"> to complete)</w:t>
      </w:r>
      <w:r>
        <w:rPr>
          <w:rFonts w:eastAsiaTheme="majorEastAsia" w:cstheme="majorBidi"/>
          <w:bCs/>
          <w:i/>
          <w:kern w:val="32"/>
          <w:sz w:val="20"/>
        </w:rPr>
        <w:br/>
        <w:t>Existing TE</w:t>
      </w:r>
      <w:r w:rsidRPr="00EB7A89">
        <w:rPr>
          <w:rFonts w:eastAsiaTheme="majorEastAsia" w:cstheme="majorBidi"/>
          <w:bCs/>
          <w:i/>
          <w:kern w:val="32"/>
          <w:sz w:val="20"/>
        </w:rPr>
        <w:t xml:space="preserve">P clients may not </w:t>
      </w:r>
      <w:r>
        <w:rPr>
          <w:rFonts w:eastAsiaTheme="majorEastAsia" w:cstheme="majorBidi"/>
          <w:bCs/>
          <w:i/>
          <w:kern w:val="32"/>
          <w:sz w:val="20"/>
        </w:rPr>
        <w:t>need</w:t>
      </w:r>
      <w:r w:rsidRPr="00EB7A89">
        <w:rPr>
          <w:rFonts w:eastAsiaTheme="majorEastAsia" w:cstheme="majorBidi"/>
          <w:bCs/>
          <w:i/>
          <w:kern w:val="32"/>
          <w:sz w:val="20"/>
        </w:rPr>
        <w:t xml:space="preserve"> to comple</w:t>
      </w:r>
      <w:r>
        <w:rPr>
          <w:rFonts w:eastAsiaTheme="majorEastAsia" w:cstheme="majorBidi"/>
          <w:bCs/>
          <w:i/>
          <w:kern w:val="32"/>
          <w:sz w:val="20"/>
        </w:rPr>
        <w:t xml:space="preserve">te Part C.  Please refer to the </w:t>
      </w:r>
      <w:r w:rsidRPr="00EB7A89">
        <w:rPr>
          <w:rFonts w:eastAsiaTheme="majorEastAsia" w:cstheme="majorBidi"/>
          <w:bCs/>
          <w:i/>
          <w:kern w:val="32"/>
          <w:sz w:val="20"/>
        </w:rPr>
        <w:t xml:space="preserve"> prescribing therapist.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32"/>
        <w:gridCol w:w="2444"/>
        <w:gridCol w:w="1985"/>
        <w:gridCol w:w="3827"/>
        <w:gridCol w:w="284"/>
      </w:tblGrid>
      <w:tr w:rsidR="00512DE8" w:rsidRPr="00B4747B" w14:paraId="7D4F1EB1" w14:textId="77777777" w:rsidTr="00512DE8">
        <w:trPr>
          <w:trHeight w:val="454"/>
        </w:trPr>
        <w:tc>
          <w:tcPr>
            <w:tcW w:w="10627" w:type="dxa"/>
            <w:gridSpan w:val="6"/>
            <w:tcBorders>
              <w:bottom w:val="single" w:sz="4" w:space="0" w:color="auto"/>
            </w:tcBorders>
            <w:shd w:val="clear" w:color="auto" w:fill="002060"/>
            <w:vAlign w:val="center"/>
          </w:tcPr>
          <w:p w14:paraId="6074D653" w14:textId="49458694" w:rsidR="00512DE8" w:rsidRPr="00B4747B" w:rsidRDefault="00512DE8" w:rsidP="00F209EC">
            <w:pPr>
              <w:spacing w:after="0"/>
              <w:outlineLvl w:val="1"/>
              <w:rPr>
                <w:rFonts w:eastAsia="Times New Roman" w:cs="Arial"/>
                <w:b/>
                <w:szCs w:val="28"/>
              </w:rPr>
            </w:pPr>
            <w:r w:rsidRPr="00B4747B">
              <w:rPr>
                <w:rFonts w:eastAsia="Times New Roman" w:cs="Arial"/>
                <w:b/>
                <w:szCs w:val="28"/>
              </w:rPr>
              <w:t xml:space="preserve">Approved Prescriber </w:t>
            </w:r>
            <w:r w:rsidR="0049744C" w:rsidRPr="00B4747B">
              <w:rPr>
                <w:rFonts w:eastAsia="Times New Roman" w:cs="Arial"/>
                <w:b/>
                <w:szCs w:val="28"/>
              </w:rPr>
              <w:t>confirmation</w:t>
            </w:r>
          </w:p>
        </w:tc>
      </w:tr>
      <w:tr w:rsidR="00512DE8" w:rsidRPr="00B4747B" w14:paraId="4F7659C3" w14:textId="04D5AEFC" w:rsidTr="00512DE8">
        <w:trPr>
          <w:trHeight w:val="454"/>
        </w:trPr>
        <w:tc>
          <w:tcPr>
            <w:tcW w:w="1555" w:type="dxa"/>
            <w:tcBorders>
              <w:bottom w:val="nil"/>
              <w:right w:val="nil"/>
            </w:tcBorders>
            <w:vAlign w:val="center"/>
          </w:tcPr>
          <w:p w14:paraId="5F5965C2" w14:textId="77777777" w:rsidR="00512DE8" w:rsidRPr="00B4747B" w:rsidRDefault="00512DE8" w:rsidP="00512DE8">
            <w:pPr>
              <w:spacing w:before="160" w:after="0"/>
              <w:ind w:right="6"/>
              <w:rPr>
                <w:rFonts w:eastAsia="Times New Roman" w:cs="Arial"/>
              </w:rPr>
            </w:pPr>
            <w:r w:rsidRPr="00B4747B">
              <w:rPr>
                <w:rFonts w:eastAsia="Times New Roman" w:cs="Arial"/>
              </w:rPr>
              <w:t>I confirm that</w:t>
            </w:r>
          </w:p>
        </w:tc>
        <w:tc>
          <w:tcPr>
            <w:tcW w:w="2976" w:type="dxa"/>
            <w:gridSpan w:val="2"/>
            <w:tcBorders>
              <w:left w:val="nil"/>
              <w:bottom w:val="single" w:sz="4" w:space="0" w:color="auto"/>
              <w:right w:val="nil"/>
            </w:tcBorders>
            <w:vAlign w:val="center"/>
          </w:tcPr>
          <w:p w14:paraId="03A1AE41" w14:textId="248A9BA0" w:rsidR="00512DE8" w:rsidRPr="00B4747B" w:rsidRDefault="00512DE8" w:rsidP="00512DE8">
            <w:pPr>
              <w:spacing w:before="160" w:after="0"/>
              <w:rPr>
                <w:rFonts w:eastAsia="Times New Roman" w:cs="Arial"/>
                <w:color w:val="0000FF"/>
              </w:rPr>
            </w:pPr>
            <w:bookmarkStart w:id="6" w:name="Text9"/>
            <w:r>
              <w:rPr>
                <w:rFonts w:eastAsia="Times New Roman" w:cs="Arial"/>
                <w:color w:val="0000FF"/>
              </w:rPr>
              <w:t xml:space="preserve">                                                     </w:t>
            </w:r>
          </w:p>
        </w:tc>
        <w:tc>
          <w:tcPr>
            <w:tcW w:w="1985" w:type="dxa"/>
            <w:tcBorders>
              <w:left w:val="nil"/>
              <w:bottom w:val="nil"/>
              <w:right w:val="nil"/>
            </w:tcBorders>
          </w:tcPr>
          <w:p w14:paraId="247B5735" w14:textId="74811673" w:rsidR="00512DE8" w:rsidRPr="00B4747B" w:rsidRDefault="00512DE8" w:rsidP="00512DE8">
            <w:pPr>
              <w:spacing w:before="160" w:after="0"/>
              <w:ind w:right="6"/>
              <w:rPr>
                <w:rFonts w:eastAsia="Times New Roman" w:cs="Arial"/>
                <w:color w:val="0000FF"/>
              </w:rPr>
            </w:pPr>
            <w:r w:rsidRPr="0062233C">
              <w:rPr>
                <w:rFonts w:eastAsia="Times New Roman" w:cs="Arial"/>
              </w:rPr>
              <w:t>has a diagnosis of</w:t>
            </w:r>
          </w:p>
        </w:tc>
        <w:bookmarkEnd w:id="6"/>
        <w:tc>
          <w:tcPr>
            <w:tcW w:w="3827" w:type="dxa"/>
            <w:tcBorders>
              <w:left w:val="nil"/>
              <w:bottom w:val="single" w:sz="4" w:space="0" w:color="auto"/>
              <w:right w:val="nil"/>
            </w:tcBorders>
          </w:tcPr>
          <w:p w14:paraId="6CA6A0DE" w14:textId="1C592F61" w:rsidR="00512DE8" w:rsidRPr="00B4747B" w:rsidRDefault="00512DE8" w:rsidP="00512DE8">
            <w:pPr>
              <w:spacing w:before="160" w:after="0"/>
              <w:ind w:right="6"/>
              <w:rPr>
                <w:rFonts w:eastAsia="Times New Roman" w:cs="Arial"/>
                <w:color w:val="0000FF"/>
              </w:rPr>
            </w:pPr>
          </w:p>
        </w:tc>
        <w:tc>
          <w:tcPr>
            <w:tcW w:w="284" w:type="dxa"/>
            <w:tcBorders>
              <w:left w:val="nil"/>
              <w:bottom w:val="nil"/>
            </w:tcBorders>
          </w:tcPr>
          <w:p w14:paraId="14A6A502" w14:textId="77777777" w:rsidR="00512DE8" w:rsidRPr="00B4747B" w:rsidRDefault="00512DE8" w:rsidP="00512DE8">
            <w:pPr>
              <w:spacing w:before="160" w:after="0"/>
              <w:ind w:right="6"/>
              <w:rPr>
                <w:rFonts w:eastAsia="Times New Roman" w:cs="Arial"/>
                <w:color w:val="0000FF"/>
              </w:rPr>
            </w:pPr>
          </w:p>
        </w:tc>
      </w:tr>
      <w:tr w:rsidR="00512DE8" w:rsidRPr="00B4747B" w14:paraId="49202844" w14:textId="77777777" w:rsidTr="00512DE8">
        <w:trPr>
          <w:trHeight w:val="567"/>
        </w:trPr>
        <w:tc>
          <w:tcPr>
            <w:tcW w:w="2087" w:type="dxa"/>
            <w:gridSpan w:val="2"/>
            <w:tcBorders>
              <w:top w:val="nil"/>
              <w:bottom w:val="nil"/>
              <w:right w:val="nil"/>
            </w:tcBorders>
            <w:vAlign w:val="center"/>
          </w:tcPr>
          <w:p w14:paraId="0A5E6416" w14:textId="77777777" w:rsidR="00512DE8" w:rsidRPr="00B4747B" w:rsidRDefault="00512DE8" w:rsidP="0005373C">
            <w:pPr>
              <w:spacing w:before="160" w:after="0"/>
              <w:rPr>
                <w:rFonts w:eastAsia="Times New Roman" w:cs="Arial"/>
              </w:rPr>
            </w:pPr>
            <w:r>
              <w:rPr>
                <w:rFonts w:eastAsia="Times New Roman" w:cs="Arial"/>
              </w:rPr>
              <w:t>resulting in</w:t>
            </w:r>
          </w:p>
        </w:tc>
        <w:tc>
          <w:tcPr>
            <w:tcW w:w="8256" w:type="dxa"/>
            <w:gridSpan w:val="3"/>
            <w:tcBorders>
              <w:top w:val="nil"/>
              <w:left w:val="nil"/>
              <w:bottom w:val="single" w:sz="4" w:space="0" w:color="auto"/>
              <w:right w:val="nil"/>
            </w:tcBorders>
            <w:vAlign w:val="center"/>
          </w:tcPr>
          <w:p w14:paraId="62325617" w14:textId="77777777" w:rsidR="00512DE8" w:rsidRPr="00B4747B" w:rsidRDefault="00512DE8" w:rsidP="0005373C">
            <w:pPr>
              <w:spacing w:before="160" w:after="0"/>
              <w:rPr>
                <w:rFonts w:eastAsia="Times New Roman" w:cs="Arial"/>
                <w:color w:val="0000FF"/>
              </w:rPr>
            </w:pPr>
          </w:p>
        </w:tc>
        <w:tc>
          <w:tcPr>
            <w:tcW w:w="284" w:type="dxa"/>
            <w:tcBorders>
              <w:top w:val="nil"/>
              <w:left w:val="nil"/>
              <w:bottom w:val="nil"/>
            </w:tcBorders>
          </w:tcPr>
          <w:p w14:paraId="401D8FBD" w14:textId="77777777" w:rsidR="00512DE8" w:rsidRPr="00B4747B" w:rsidRDefault="00512DE8" w:rsidP="00F209EC">
            <w:pPr>
              <w:spacing w:after="0"/>
              <w:ind w:right="6"/>
              <w:rPr>
                <w:rFonts w:eastAsia="Times New Roman" w:cs="Arial"/>
                <w:color w:val="0000FF"/>
              </w:rPr>
            </w:pPr>
          </w:p>
        </w:tc>
      </w:tr>
      <w:tr w:rsidR="00512DE8" w:rsidRPr="00B4747B" w14:paraId="5DFD2D94" w14:textId="77777777" w:rsidTr="0005373C">
        <w:trPr>
          <w:trHeight w:val="384"/>
        </w:trPr>
        <w:tc>
          <w:tcPr>
            <w:tcW w:w="10627" w:type="dxa"/>
            <w:gridSpan w:val="6"/>
            <w:tcBorders>
              <w:top w:val="nil"/>
              <w:bottom w:val="single" w:sz="4" w:space="0" w:color="auto"/>
            </w:tcBorders>
          </w:tcPr>
          <w:p w14:paraId="71B5940A" w14:textId="77777777" w:rsidR="00512DE8" w:rsidRPr="00202DD0" w:rsidRDefault="00512DE8" w:rsidP="00F209EC">
            <w:pPr>
              <w:spacing w:after="0"/>
              <w:rPr>
                <w:rFonts w:eastAsia="Times New Roman" w:cs="Arial"/>
                <w:sz w:val="16"/>
                <w:szCs w:val="16"/>
              </w:rPr>
            </w:pPr>
            <w:r>
              <w:rPr>
                <w:rFonts w:eastAsia="Times New Roman" w:cs="Arial"/>
              </w:rPr>
              <w:t xml:space="preserve">                                                        </w:t>
            </w:r>
            <w:r>
              <w:rPr>
                <w:rFonts w:eastAsia="Times New Roman" w:cs="Arial"/>
                <w:sz w:val="16"/>
                <w:szCs w:val="16"/>
              </w:rPr>
              <w:t xml:space="preserve">                    Summary of functional impairment</w:t>
            </w:r>
          </w:p>
        </w:tc>
      </w:tr>
    </w:tbl>
    <w:p w14:paraId="5547FD39" w14:textId="4D19A6C8" w:rsidR="0005373C" w:rsidRPr="00EB7A89" w:rsidRDefault="0005373C" w:rsidP="0005373C">
      <w:pPr>
        <w:pStyle w:val="Heading2"/>
      </w:pPr>
      <w:r w:rsidRPr="00EB7A89">
        <w:t xml:space="preserve">Part D – Prescriber details </w:t>
      </w: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gridCol w:w="4178"/>
        <w:gridCol w:w="236"/>
        <w:gridCol w:w="1336"/>
        <w:gridCol w:w="1225"/>
        <w:gridCol w:w="2989"/>
        <w:gridCol w:w="336"/>
      </w:tblGrid>
      <w:tr w:rsidR="0005373C" w:rsidRPr="00B4747B" w14:paraId="13F20575" w14:textId="77777777" w:rsidTr="00F209EC">
        <w:trPr>
          <w:trHeight w:val="454"/>
        </w:trPr>
        <w:tc>
          <w:tcPr>
            <w:tcW w:w="250" w:type="dxa"/>
            <w:tcBorders>
              <w:top w:val="single" w:sz="4" w:space="0" w:color="auto"/>
              <w:left w:val="single" w:sz="4" w:space="0" w:color="auto"/>
              <w:bottom w:val="nil"/>
              <w:right w:val="nil"/>
            </w:tcBorders>
          </w:tcPr>
          <w:p w14:paraId="45CA43F5" w14:textId="77777777" w:rsidR="0005373C" w:rsidRPr="00B4747B" w:rsidRDefault="0005373C" w:rsidP="00F209EC">
            <w:pPr>
              <w:spacing w:after="0"/>
              <w:rPr>
                <w:rFonts w:eastAsia="Times New Roman" w:cs="Arial"/>
                <w:color w:val="0000FF"/>
              </w:rPr>
            </w:pPr>
          </w:p>
        </w:tc>
        <w:tc>
          <w:tcPr>
            <w:tcW w:w="9964" w:type="dxa"/>
            <w:gridSpan w:val="5"/>
            <w:tcBorders>
              <w:top w:val="single" w:sz="4" w:space="0" w:color="auto"/>
              <w:left w:val="nil"/>
              <w:bottom w:val="single" w:sz="4" w:space="0" w:color="auto"/>
              <w:right w:val="nil"/>
            </w:tcBorders>
            <w:vAlign w:val="center"/>
          </w:tcPr>
          <w:p w14:paraId="7B9DD615" w14:textId="77777777" w:rsidR="0005373C" w:rsidRPr="00B4747B" w:rsidRDefault="0005373C" w:rsidP="00F209EC">
            <w:pPr>
              <w:spacing w:after="0"/>
              <w:rPr>
                <w:rFonts w:eastAsia="Times New Roman" w:cs="Arial"/>
                <w:color w:val="0000FF"/>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336" w:type="dxa"/>
            <w:tcBorders>
              <w:top w:val="single" w:sz="4" w:space="0" w:color="auto"/>
              <w:left w:val="nil"/>
              <w:bottom w:val="nil"/>
              <w:right w:val="single" w:sz="4" w:space="0" w:color="auto"/>
            </w:tcBorders>
          </w:tcPr>
          <w:p w14:paraId="712AD9CA" w14:textId="77777777" w:rsidR="0005373C" w:rsidRPr="00B4747B" w:rsidRDefault="0005373C" w:rsidP="00F209EC">
            <w:pPr>
              <w:spacing w:after="0"/>
              <w:rPr>
                <w:rFonts w:eastAsia="Times New Roman" w:cs="Arial"/>
                <w:color w:val="0000FF"/>
              </w:rPr>
            </w:pPr>
          </w:p>
        </w:tc>
      </w:tr>
      <w:tr w:rsidR="0005373C" w:rsidRPr="00B4747B" w14:paraId="06E8655B" w14:textId="77777777" w:rsidTr="00F209EC">
        <w:tc>
          <w:tcPr>
            <w:tcW w:w="10550" w:type="dxa"/>
            <w:gridSpan w:val="7"/>
            <w:tcBorders>
              <w:top w:val="nil"/>
              <w:left w:val="single" w:sz="4" w:space="0" w:color="auto"/>
              <w:bottom w:val="nil"/>
              <w:right w:val="single" w:sz="4" w:space="0" w:color="auto"/>
            </w:tcBorders>
          </w:tcPr>
          <w:p w14:paraId="46C822B5"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 xml:space="preserve">     Prescriber Name</w:t>
            </w:r>
          </w:p>
        </w:tc>
      </w:tr>
      <w:tr w:rsidR="0005373C" w:rsidRPr="00B4747B" w14:paraId="1C9C96B3" w14:textId="77777777" w:rsidTr="00F209EC">
        <w:trPr>
          <w:trHeight w:val="454"/>
        </w:trPr>
        <w:tc>
          <w:tcPr>
            <w:tcW w:w="250" w:type="dxa"/>
            <w:tcBorders>
              <w:top w:val="nil"/>
              <w:left w:val="single" w:sz="4" w:space="0" w:color="auto"/>
              <w:bottom w:val="nil"/>
              <w:right w:val="nil"/>
            </w:tcBorders>
          </w:tcPr>
          <w:p w14:paraId="1C85013E" w14:textId="77777777" w:rsidR="0005373C" w:rsidRPr="00B4747B" w:rsidRDefault="0005373C" w:rsidP="00F209EC">
            <w:pPr>
              <w:spacing w:after="0"/>
              <w:rPr>
                <w:rFonts w:eastAsia="Times New Roman" w:cs="Arial"/>
                <w:color w:val="0000FF"/>
              </w:rPr>
            </w:pPr>
          </w:p>
        </w:tc>
        <w:tc>
          <w:tcPr>
            <w:tcW w:w="4178" w:type="dxa"/>
            <w:tcBorders>
              <w:top w:val="nil"/>
              <w:left w:val="nil"/>
              <w:bottom w:val="single" w:sz="4" w:space="0" w:color="auto"/>
              <w:right w:val="nil"/>
            </w:tcBorders>
            <w:vAlign w:val="center"/>
          </w:tcPr>
          <w:p w14:paraId="358D6F4E" w14:textId="77777777" w:rsidR="0005373C" w:rsidRPr="00B4747B" w:rsidRDefault="0005373C" w:rsidP="00F209EC">
            <w:pPr>
              <w:spacing w:after="0"/>
              <w:rPr>
                <w:rFonts w:eastAsia="Times New Roman" w:cs="Arial"/>
                <w:color w:val="0000FF"/>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236" w:type="dxa"/>
            <w:tcBorders>
              <w:top w:val="nil"/>
              <w:left w:val="nil"/>
              <w:bottom w:val="nil"/>
              <w:right w:val="nil"/>
            </w:tcBorders>
          </w:tcPr>
          <w:p w14:paraId="0DF3DDA1" w14:textId="77777777" w:rsidR="0005373C" w:rsidRPr="00B4747B" w:rsidRDefault="0005373C" w:rsidP="00F209EC">
            <w:pPr>
              <w:spacing w:after="0"/>
              <w:rPr>
                <w:rFonts w:eastAsia="Times New Roman" w:cs="Arial"/>
                <w:sz w:val="18"/>
                <w:szCs w:val="18"/>
              </w:rPr>
            </w:pPr>
          </w:p>
        </w:tc>
        <w:tc>
          <w:tcPr>
            <w:tcW w:w="5550" w:type="dxa"/>
            <w:gridSpan w:val="3"/>
            <w:tcBorders>
              <w:top w:val="nil"/>
              <w:left w:val="nil"/>
              <w:bottom w:val="single" w:sz="4" w:space="0" w:color="auto"/>
              <w:right w:val="nil"/>
            </w:tcBorders>
            <w:vAlign w:val="center"/>
          </w:tcPr>
          <w:p w14:paraId="5F8A183E" w14:textId="77777777" w:rsidR="0005373C" w:rsidRPr="00B4747B" w:rsidRDefault="0005373C" w:rsidP="00F209EC">
            <w:pPr>
              <w:spacing w:after="0"/>
              <w:rPr>
                <w:rFonts w:eastAsia="Times New Roman" w:cs="Arial"/>
                <w:color w:val="0000FF"/>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336" w:type="dxa"/>
            <w:tcBorders>
              <w:top w:val="nil"/>
              <w:left w:val="nil"/>
              <w:bottom w:val="nil"/>
              <w:right w:val="single" w:sz="4" w:space="0" w:color="auto"/>
            </w:tcBorders>
          </w:tcPr>
          <w:p w14:paraId="4FD0E98D" w14:textId="77777777" w:rsidR="0005373C" w:rsidRPr="00B4747B" w:rsidRDefault="0005373C" w:rsidP="00F209EC">
            <w:pPr>
              <w:spacing w:after="0"/>
              <w:rPr>
                <w:rFonts w:eastAsia="Times New Roman" w:cs="Arial"/>
                <w:color w:val="0000FF"/>
              </w:rPr>
            </w:pPr>
          </w:p>
        </w:tc>
      </w:tr>
      <w:tr w:rsidR="0005373C" w:rsidRPr="00B4747B" w14:paraId="4E1042A3" w14:textId="77777777" w:rsidTr="00F209EC">
        <w:tc>
          <w:tcPr>
            <w:tcW w:w="4428" w:type="dxa"/>
            <w:gridSpan w:val="2"/>
            <w:tcBorders>
              <w:top w:val="nil"/>
              <w:left w:val="single" w:sz="4" w:space="0" w:color="auto"/>
              <w:bottom w:val="nil"/>
              <w:right w:val="nil"/>
            </w:tcBorders>
          </w:tcPr>
          <w:p w14:paraId="3E4E07A7"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 xml:space="preserve">     Approved Prescriber Number</w:t>
            </w:r>
          </w:p>
        </w:tc>
        <w:tc>
          <w:tcPr>
            <w:tcW w:w="236" w:type="dxa"/>
            <w:tcBorders>
              <w:top w:val="nil"/>
              <w:left w:val="nil"/>
              <w:bottom w:val="nil"/>
              <w:right w:val="nil"/>
            </w:tcBorders>
          </w:tcPr>
          <w:p w14:paraId="5288551A" w14:textId="77777777" w:rsidR="0005373C" w:rsidRPr="00B4747B" w:rsidRDefault="0005373C" w:rsidP="00F209EC">
            <w:pPr>
              <w:spacing w:after="0"/>
              <w:rPr>
                <w:rFonts w:eastAsia="Times New Roman" w:cs="Arial"/>
                <w:smallCaps/>
                <w:sz w:val="18"/>
                <w:szCs w:val="18"/>
              </w:rPr>
            </w:pPr>
          </w:p>
        </w:tc>
        <w:tc>
          <w:tcPr>
            <w:tcW w:w="5886" w:type="dxa"/>
            <w:gridSpan w:val="4"/>
            <w:tcBorders>
              <w:top w:val="nil"/>
              <w:left w:val="nil"/>
              <w:bottom w:val="nil"/>
              <w:right w:val="single" w:sz="4" w:space="0" w:color="auto"/>
            </w:tcBorders>
          </w:tcPr>
          <w:p w14:paraId="5335B291"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Qualification</w:t>
            </w:r>
          </w:p>
        </w:tc>
      </w:tr>
      <w:tr w:rsidR="0005373C" w:rsidRPr="00B4747B" w14:paraId="1A436B60" w14:textId="77777777" w:rsidTr="00F209EC">
        <w:trPr>
          <w:trHeight w:val="454"/>
        </w:trPr>
        <w:tc>
          <w:tcPr>
            <w:tcW w:w="250" w:type="dxa"/>
            <w:tcBorders>
              <w:top w:val="nil"/>
              <w:left w:val="single" w:sz="4" w:space="0" w:color="auto"/>
              <w:bottom w:val="nil"/>
              <w:right w:val="nil"/>
            </w:tcBorders>
          </w:tcPr>
          <w:p w14:paraId="60D93883" w14:textId="77777777" w:rsidR="0005373C" w:rsidRPr="00B4747B" w:rsidRDefault="0005373C" w:rsidP="00F209EC">
            <w:pPr>
              <w:spacing w:after="0"/>
              <w:rPr>
                <w:rFonts w:eastAsia="Times New Roman" w:cs="Arial"/>
                <w:color w:val="0000FF"/>
              </w:rPr>
            </w:pPr>
          </w:p>
        </w:tc>
        <w:tc>
          <w:tcPr>
            <w:tcW w:w="4178" w:type="dxa"/>
            <w:tcBorders>
              <w:top w:val="nil"/>
              <w:left w:val="nil"/>
              <w:bottom w:val="single" w:sz="4" w:space="0" w:color="auto"/>
              <w:right w:val="nil"/>
            </w:tcBorders>
            <w:vAlign w:val="center"/>
          </w:tcPr>
          <w:p w14:paraId="0859D681" w14:textId="77777777" w:rsidR="0005373C" w:rsidRPr="00B4747B" w:rsidRDefault="0005373C" w:rsidP="00F209EC">
            <w:pPr>
              <w:spacing w:after="0"/>
              <w:rPr>
                <w:rFonts w:eastAsia="Times New Roman" w:cs="Arial"/>
                <w:color w:val="0000FF"/>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236" w:type="dxa"/>
            <w:tcBorders>
              <w:top w:val="nil"/>
              <w:left w:val="nil"/>
              <w:bottom w:val="nil"/>
              <w:right w:val="nil"/>
            </w:tcBorders>
          </w:tcPr>
          <w:p w14:paraId="7986CF54" w14:textId="77777777" w:rsidR="0005373C" w:rsidRPr="00B4747B" w:rsidRDefault="0005373C" w:rsidP="00F209EC">
            <w:pPr>
              <w:spacing w:after="0"/>
              <w:rPr>
                <w:rFonts w:eastAsia="Times New Roman" w:cs="Arial"/>
                <w:sz w:val="18"/>
                <w:szCs w:val="18"/>
              </w:rPr>
            </w:pPr>
          </w:p>
        </w:tc>
        <w:tc>
          <w:tcPr>
            <w:tcW w:w="5550" w:type="dxa"/>
            <w:gridSpan w:val="3"/>
            <w:tcBorders>
              <w:top w:val="nil"/>
              <w:left w:val="nil"/>
              <w:bottom w:val="single" w:sz="4" w:space="0" w:color="auto"/>
              <w:right w:val="nil"/>
            </w:tcBorders>
            <w:vAlign w:val="center"/>
          </w:tcPr>
          <w:p w14:paraId="43CCB9C2" w14:textId="77777777" w:rsidR="0005373C" w:rsidRPr="00B4747B" w:rsidRDefault="0005373C" w:rsidP="00F209EC">
            <w:pPr>
              <w:spacing w:after="0"/>
              <w:rPr>
                <w:rFonts w:eastAsia="Times New Roman" w:cs="Arial"/>
                <w:color w:val="0000FF"/>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336" w:type="dxa"/>
            <w:tcBorders>
              <w:top w:val="nil"/>
              <w:left w:val="nil"/>
              <w:bottom w:val="nil"/>
              <w:right w:val="single" w:sz="4" w:space="0" w:color="auto"/>
            </w:tcBorders>
          </w:tcPr>
          <w:p w14:paraId="1FFF2537" w14:textId="77777777" w:rsidR="0005373C" w:rsidRPr="00B4747B" w:rsidRDefault="0005373C" w:rsidP="00F209EC">
            <w:pPr>
              <w:spacing w:after="0"/>
              <w:rPr>
                <w:rFonts w:eastAsia="Times New Roman" w:cs="Arial"/>
                <w:color w:val="0000FF"/>
              </w:rPr>
            </w:pPr>
          </w:p>
        </w:tc>
      </w:tr>
      <w:tr w:rsidR="0005373C" w:rsidRPr="00B4747B" w14:paraId="43D8E021" w14:textId="77777777" w:rsidTr="00F209EC">
        <w:tc>
          <w:tcPr>
            <w:tcW w:w="4428" w:type="dxa"/>
            <w:gridSpan w:val="2"/>
            <w:tcBorders>
              <w:top w:val="nil"/>
              <w:left w:val="single" w:sz="4" w:space="0" w:color="auto"/>
              <w:bottom w:val="nil"/>
              <w:right w:val="nil"/>
            </w:tcBorders>
          </w:tcPr>
          <w:p w14:paraId="277B04CA"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 xml:space="preserve">     Work Unit/Organisation</w:t>
            </w:r>
          </w:p>
        </w:tc>
        <w:tc>
          <w:tcPr>
            <w:tcW w:w="236" w:type="dxa"/>
            <w:tcBorders>
              <w:top w:val="nil"/>
              <w:left w:val="nil"/>
              <w:bottom w:val="nil"/>
              <w:right w:val="nil"/>
            </w:tcBorders>
          </w:tcPr>
          <w:p w14:paraId="357374BA" w14:textId="77777777" w:rsidR="0005373C" w:rsidRPr="00B4747B" w:rsidRDefault="0005373C" w:rsidP="00F209EC">
            <w:pPr>
              <w:spacing w:after="0"/>
              <w:rPr>
                <w:rFonts w:eastAsia="Times New Roman" w:cs="Arial"/>
                <w:smallCaps/>
                <w:sz w:val="18"/>
                <w:szCs w:val="18"/>
              </w:rPr>
            </w:pPr>
          </w:p>
        </w:tc>
        <w:tc>
          <w:tcPr>
            <w:tcW w:w="5886" w:type="dxa"/>
            <w:gridSpan w:val="4"/>
            <w:tcBorders>
              <w:top w:val="nil"/>
              <w:left w:val="nil"/>
              <w:bottom w:val="nil"/>
              <w:right w:val="single" w:sz="4" w:space="0" w:color="auto"/>
            </w:tcBorders>
          </w:tcPr>
          <w:p w14:paraId="2951D804"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Contact Number</w:t>
            </w:r>
          </w:p>
        </w:tc>
      </w:tr>
      <w:tr w:rsidR="0005373C" w:rsidRPr="00B4747B" w14:paraId="065A39F4" w14:textId="77777777" w:rsidTr="00F209EC">
        <w:trPr>
          <w:trHeight w:val="454"/>
        </w:trPr>
        <w:tc>
          <w:tcPr>
            <w:tcW w:w="250" w:type="dxa"/>
            <w:tcBorders>
              <w:top w:val="nil"/>
              <w:left w:val="single" w:sz="4" w:space="0" w:color="auto"/>
              <w:bottom w:val="nil"/>
              <w:right w:val="nil"/>
            </w:tcBorders>
          </w:tcPr>
          <w:p w14:paraId="721B212F" w14:textId="77777777" w:rsidR="0005373C" w:rsidRPr="00B4747B" w:rsidRDefault="0005373C" w:rsidP="00F209EC">
            <w:pPr>
              <w:spacing w:after="0"/>
              <w:rPr>
                <w:rFonts w:eastAsia="Times New Roman" w:cs="Arial"/>
              </w:rPr>
            </w:pPr>
          </w:p>
        </w:tc>
        <w:tc>
          <w:tcPr>
            <w:tcW w:w="9964" w:type="dxa"/>
            <w:gridSpan w:val="5"/>
            <w:tcBorders>
              <w:top w:val="nil"/>
              <w:left w:val="nil"/>
              <w:bottom w:val="single" w:sz="4" w:space="0" w:color="auto"/>
              <w:right w:val="nil"/>
            </w:tcBorders>
            <w:vAlign w:val="center"/>
          </w:tcPr>
          <w:p w14:paraId="15D5080E" w14:textId="77777777" w:rsidR="0005373C" w:rsidRPr="00B4747B" w:rsidRDefault="0005373C" w:rsidP="00F209EC">
            <w:pPr>
              <w:spacing w:after="0"/>
              <w:rPr>
                <w:rFonts w:eastAsia="Times New Roman" w:cs="Arial"/>
              </w:rPr>
            </w:pPr>
            <w:r w:rsidRPr="00B4747B">
              <w:rPr>
                <w:rFonts w:eastAsia="Times New Roman" w:cs="Arial"/>
                <w:color w:val="0000FF"/>
              </w:rPr>
              <w:fldChar w:fldCharType="begin">
                <w:ffData>
                  <w:name w:val="Text1"/>
                  <w:enabled/>
                  <w:calcOnExit w:val="0"/>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336" w:type="dxa"/>
            <w:tcBorders>
              <w:top w:val="nil"/>
              <w:left w:val="nil"/>
              <w:bottom w:val="single" w:sz="4" w:space="0" w:color="auto"/>
              <w:right w:val="single" w:sz="4" w:space="0" w:color="auto"/>
            </w:tcBorders>
          </w:tcPr>
          <w:p w14:paraId="28A2BDDB" w14:textId="77777777" w:rsidR="0005373C" w:rsidRPr="00B4747B" w:rsidRDefault="0005373C" w:rsidP="00F209EC">
            <w:pPr>
              <w:spacing w:after="0"/>
              <w:rPr>
                <w:rFonts w:eastAsia="Times New Roman" w:cs="Arial"/>
              </w:rPr>
            </w:pPr>
          </w:p>
        </w:tc>
      </w:tr>
      <w:tr w:rsidR="0005373C" w:rsidRPr="00B4747B" w14:paraId="6A121B8E" w14:textId="77777777" w:rsidTr="00F209EC">
        <w:tc>
          <w:tcPr>
            <w:tcW w:w="10550" w:type="dxa"/>
            <w:gridSpan w:val="7"/>
            <w:tcBorders>
              <w:top w:val="nil"/>
              <w:left w:val="single" w:sz="4" w:space="0" w:color="auto"/>
              <w:bottom w:val="nil"/>
              <w:right w:val="single" w:sz="4" w:space="0" w:color="auto"/>
            </w:tcBorders>
          </w:tcPr>
          <w:p w14:paraId="4E6DEC61" w14:textId="77777777" w:rsidR="0005373C" w:rsidRPr="00B4747B" w:rsidRDefault="0005373C" w:rsidP="00F209EC">
            <w:pPr>
              <w:spacing w:after="0"/>
              <w:rPr>
                <w:rFonts w:eastAsia="Times New Roman" w:cs="Arial"/>
                <w:smallCaps/>
                <w:sz w:val="18"/>
                <w:szCs w:val="18"/>
              </w:rPr>
            </w:pPr>
            <w:r w:rsidRPr="00B4747B">
              <w:rPr>
                <w:rFonts w:eastAsia="Times New Roman" w:cs="Arial"/>
                <w:smallCaps/>
                <w:sz w:val="18"/>
                <w:szCs w:val="18"/>
              </w:rPr>
              <w:t xml:space="preserve">     Email</w:t>
            </w:r>
          </w:p>
        </w:tc>
      </w:tr>
      <w:tr w:rsidR="0005373C" w:rsidRPr="00B4747B" w14:paraId="53FF46B7" w14:textId="77777777" w:rsidTr="00F209EC">
        <w:trPr>
          <w:trHeight w:val="907"/>
        </w:trPr>
        <w:tc>
          <w:tcPr>
            <w:tcW w:w="10550" w:type="dxa"/>
            <w:gridSpan w:val="7"/>
            <w:tcBorders>
              <w:top w:val="nil"/>
              <w:left w:val="single" w:sz="4" w:space="0" w:color="auto"/>
              <w:bottom w:val="nil"/>
              <w:right w:val="single" w:sz="4" w:space="0" w:color="auto"/>
            </w:tcBorders>
            <w:vAlign w:val="center"/>
          </w:tcPr>
          <w:p w14:paraId="53B7FA04" w14:textId="77777777" w:rsidR="0005373C" w:rsidRPr="00B4747B" w:rsidRDefault="0005373C" w:rsidP="00F209EC">
            <w:pPr>
              <w:spacing w:after="0"/>
              <w:rPr>
                <w:rFonts w:eastAsia="Times New Roman" w:cs="Arial"/>
                <w:highlight w:val="magenta"/>
              </w:rPr>
            </w:pPr>
            <w:r w:rsidRPr="00B4747B">
              <w:rPr>
                <w:rFonts w:eastAsia="Times New Roman" w:cs="Arial"/>
                <w:sz w:val="20"/>
              </w:rPr>
              <w:t>I certify that I have assisted the Applicant and/or their Gua</w:t>
            </w:r>
            <w:r>
              <w:rPr>
                <w:rFonts w:eastAsia="Times New Roman" w:cs="Arial"/>
                <w:sz w:val="20"/>
              </w:rPr>
              <w:t>rdian to complete all required parts of this</w:t>
            </w:r>
            <w:r w:rsidRPr="00B4747B">
              <w:rPr>
                <w:rFonts w:eastAsia="Times New Roman" w:cs="Arial"/>
                <w:sz w:val="20"/>
              </w:rPr>
              <w:t xml:space="preserve"> TEP Application Form and are confident of their capacity to do so.  The form has been </w:t>
            </w:r>
            <w:r>
              <w:rPr>
                <w:rFonts w:eastAsia="Times New Roman" w:cs="Arial"/>
                <w:sz w:val="20"/>
              </w:rPr>
              <w:t>completed in accordance with TEP Policy and Procedures.</w:t>
            </w:r>
          </w:p>
        </w:tc>
      </w:tr>
      <w:tr w:rsidR="0005373C" w:rsidRPr="00B4747B" w14:paraId="6CFFFBF0" w14:textId="77777777" w:rsidTr="00F209EC">
        <w:trPr>
          <w:trHeight w:val="567"/>
        </w:trPr>
        <w:tc>
          <w:tcPr>
            <w:tcW w:w="250" w:type="dxa"/>
            <w:tcBorders>
              <w:top w:val="nil"/>
              <w:left w:val="single" w:sz="4" w:space="0" w:color="auto"/>
              <w:bottom w:val="nil"/>
              <w:right w:val="nil"/>
            </w:tcBorders>
          </w:tcPr>
          <w:p w14:paraId="0348BD77" w14:textId="77777777" w:rsidR="0005373C" w:rsidRPr="00B4747B" w:rsidRDefault="0005373C" w:rsidP="00F209EC">
            <w:pPr>
              <w:spacing w:after="0"/>
              <w:rPr>
                <w:rFonts w:eastAsia="Times New Roman" w:cs="Arial"/>
              </w:rPr>
            </w:pPr>
          </w:p>
        </w:tc>
        <w:tc>
          <w:tcPr>
            <w:tcW w:w="5750" w:type="dxa"/>
            <w:gridSpan w:val="3"/>
            <w:tcBorders>
              <w:top w:val="nil"/>
              <w:left w:val="nil"/>
              <w:bottom w:val="dashSmallGap" w:sz="4" w:space="0" w:color="auto"/>
              <w:right w:val="nil"/>
            </w:tcBorders>
            <w:vAlign w:val="center"/>
          </w:tcPr>
          <w:p w14:paraId="18992FB0" w14:textId="77777777" w:rsidR="0005373C" w:rsidRPr="00B4747B" w:rsidRDefault="0005373C" w:rsidP="00F209EC">
            <w:pPr>
              <w:spacing w:after="0"/>
              <w:rPr>
                <w:rFonts w:eastAsia="Times New Roman" w:cs="Arial"/>
              </w:rPr>
            </w:pPr>
          </w:p>
        </w:tc>
        <w:tc>
          <w:tcPr>
            <w:tcW w:w="1225" w:type="dxa"/>
            <w:tcBorders>
              <w:top w:val="nil"/>
              <w:left w:val="nil"/>
              <w:bottom w:val="nil"/>
              <w:right w:val="nil"/>
            </w:tcBorders>
          </w:tcPr>
          <w:p w14:paraId="47C721EB" w14:textId="77777777" w:rsidR="0005373C" w:rsidRPr="00B4747B" w:rsidRDefault="0005373C" w:rsidP="00F209EC">
            <w:pPr>
              <w:spacing w:after="0"/>
              <w:rPr>
                <w:rFonts w:eastAsia="Times New Roman" w:cs="Arial"/>
              </w:rPr>
            </w:pPr>
          </w:p>
        </w:tc>
        <w:tc>
          <w:tcPr>
            <w:tcW w:w="2989" w:type="dxa"/>
            <w:tcBorders>
              <w:top w:val="nil"/>
              <w:left w:val="nil"/>
              <w:bottom w:val="dashSmallGap" w:sz="4" w:space="0" w:color="auto"/>
              <w:right w:val="nil"/>
            </w:tcBorders>
            <w:vAlign w:val="center"/>
          </w:tcPr>
          <w:p w14:paraId="3D6D20F1" w14:textId="77777777" w:rsidR="0005373C" w:rsidRPr="00B4747B" w:rsidRDefault="0005373C" w:rsidP="00F209EC">
            <w:pPr>
              <w:spacing w:after="0"/>
              <w:jc w:val="center"/>
              <w:rPr>
                <w:rFonts w:eastAsia="Times New Roman" w:cs="Arial"/>
              </w:rPr>
            </w:pPr>
            <w:r w:rsidRPr="00B4747B">
              <w:rPr>
                <w:rFonts w:eastAsia="Times New Roman" w:cs="Arial"/>
                <w:color w:val="0000FF"/>
              </w:rPr>
              <w:fldChar w:fldCharType="begin">
                <w:ffData>
                  <w:name w:val=""/>
                  <w:enabled/>
                  <w:calcOnExit w:val="0"/>
                  <w:textInput>
                    <w:maxLength w:val="2"/>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r w:rsidRPr="00B4747B">
              <w:rPr>
                <w:rFonts w:eastAsia="Times New Roman" w:cs="Arial"/>
              </w:rPr>
              <w:t xml:space="preserve"> / </w:t>
            </w:r>
            <w:r w:rsidRPr="00B4747B">
              <w:rPr>
                <w:rFonts w:eastAsia="Times New Roman" w:cs="Arial"/>
                <w:color w:val="0000FF"/>
              </w:rPr>
              <w:fldChar w:fldCharType="begin">
                <w:ffData>
                  <w:name w:val=""/>
                  <w:enabled/>
                  <w:calcOnExit w:val="0"/>
                  <w:textInput>
                    <w:maxLength w:val="2"/>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r w:rsidRPr="00B4747B">
              <w:rPr>
                <w:rFonts w:eastAsia="Times New Roman" w:cs="Arial"/>
              </w:rPr>
              <w:t xml:space="preserve"> / </w:t>
            </w:r>
            <w:r w:rsidRPr="00B4747B">
              <w:rPr>
                <w:rFonts w:eastAsia="Times New Roman" w:cs="Arial"/>
                <w:color w:val="0000FF"/>
              </w:rPr>
              <w:fldChar w:fldCharType="begin">
                <w:ffData>
                  <w:name w:val=""/>
                  <w:enabled/>
                  <w:calcOnExit w:val="0"/>
                  <w:textInput>
                    <w:maxLength w:val="4"/>
                  </w:textInput>
                </w:ffData>
              </w:fldChar>
            </w:r>
            <w:r w:rsidRPr="00B4747B">
              <w:rPr>
                <w:rFonts w:eastAsia="Times New Roman" w:cs="Arial"/>
                <w:color w:val="0000FF"/>
              </w:rPr>
              <w:instrText xml:space="preserve"> FORMTEXT </w:instrText>
            </w:r>
            <w:r w:rsidRPr="00B4747B">
              <w:rPr>
                <w:rFonts w:eastAsia="Times New Roman" w:cs="Arial"/>
                <w:color w:val="0000FF"/>
              </w:rPr>
            </w:r>
            <w:r w:rsidRPr="00B4747B">
              <w:rPr>
                <w:rFonts w:eastAsia="Times New Roman" w:cs="Arial"/>
                <w:color w:val="0000FF"/>
              </w:rPr>
              <w:fldChar w:fldCharType="separate"/>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noProof/>
                <w:color w:val="0000FF"/>
              </w:rPr>
              <w:t> </w:t>
            </w:r>
            <w:r w:rsidRPr="00B4747B">
              <w:rPr>
                <w:rFonts w:eastAsia="Times New Roman" w:cs="Arial"/>
                <w:color w:val="0000FF"/>
              </w:rPr>
              <w:fldChar w:fldCharType="end"/>
            </w:r>
          </w:p>
        </w:tc>
        <w:tc>
          <w:tcPr>
            <w:tcW w:w="336" w:type="dxa"/>
            <w:tcBorders>
              <w:top w:val="nil"/>
              <w:left w:val="nil"/>
              <w:bottom w:val="nil"/>
              <w:right w:val="single" w:sz="4" w:space="0" w:color="auto"/>
            </w:tcBorders>
          </w:tcPr>
          <w:p w14:paraId="1E959EF6" w14:textId="77777777" w:rsidR="0005373C" w:rsidRPr="00B4747B" w:rsidRDefault="0005373C" w:rsidP="00F209EC">
            <w:pPr>
              <w:spacing w:after="0"/>
              <w:rPr>
                <w:rFonts w:eastAsia="Times New Roman" w:cs="Arial"/>
              </w:rPr>
            </w:pPr>
          </w:p>
        </w:tc>
      </w:tr>
      <w:tr w:rsidR="0005373C" w:rsidRPr="00B4747B" w14:paraId="3FE3C5EA" w14:textId="77777777" w:rsidTr="00F209EC">
        <w:tc>
          <w:tcPr>
            <w:tcW w:w="6000" w:type="dxa"/>
            <w:gridSpan w:val="4"/>
            <w:tcBorders>
              <w:top w:val="nil"/>
              <w:left w:val="single" w:sz="4" w:space="0" w:color="auto"/>
              <w:bottom w:val="single" w:sz="4" w:space="0" w:color="auto"/>
              <w:right w:val="nil"/>
            </w:tcBorders>
            <w:vAlign w:val="center"/>
          </w:tcPr>
          <w:p w14:paraId="33710559" w14:textId="77777777" w:rsidR="0005373C" w:rsidRPr="00B4747B" w:rsidRDefault="0005373C" w:rsidP="0049744C">
            <w:pPr>
              <w:spacing w:after="120"/>
              <w:jc w:val="center"/>
              <w:rPr>
                <w:rFonts w:eastAsia="Times New Roman" w:cs="Arial"/>
                <w:smallCaps/>
                <w:sz w:val="18"/>
                <w:szCs w:val="18"/>
              </w:rPr>
            </w:pPr>
            <w:r w:rsidRPr="00B4747B">
              <w:rPr>
                <w:rFonts w:eastAsia="Times New Roman" w:cs="Arial"/>
                <w:smallCaps/>
                <w:sz w:val="18"/>
                <w:szCs w:val="18"/>
              </w:rPr>
              <w:t>Signature</w:t>
            </w:r>
          </w:p>
        </w:tc>
        <w:tc>
          <w:tcPr>
            <w:tcW w:w="1225" w:type="dxa"/>
            <w:tcBorders>
              <w:top w:val="nil"/>
              <w:left w:val="nil"/>
              <w:bottom w:val="single" w:sz="4" w:space="0" w:color="auto"/>
              <w:right w:val="nil"/>
            </w:tcBorders>
          </w:tcPr>
          <w:p w14:paraId="11E6F530" w14:textId="77777777" w:rsidR="0005373C" w:rsidRPr="00B4747B" w:rsidRDefault="0005373C" w:rsidP="0049744C">
            <w:pPr>
              <w:spacing w:after="120"/>
              <w:rPr>
                <w:rFonts w:eastAsia="Times New Roman" w:cs="Arial"/>
                <w:smallCaps/>
                <w:sz w:val="18"/>
                <w:szCs w:val="18"/>
              </w:rPr>
            </w:pPr>
          </w:p>
        </w:tc>
        <w:tc>
          <w:tcPr>
            <w:tcW w:w="3325" w:type="dxa"/>
            <w:gridSpan w:val="2"/>
            <w:tcBorders>
              <w:top w:val="nil"/>
              <w:left w:val="nil"/>
              <w:bottom w:val="single" w:sz="4" w:space="0" w:color="auto"/>
              <w:right w:val="single" w:sz="4" w:space="0" w:color="auto"/>
            </w:tcBorders>
            <w:vAlign w:val="center"/>
          </w:tcPr>
          <w:p w14:paraId="6458DB59" w14:textId="77777777" w:rsidR="0005373C" w:rsidRPr="00B4747B" w:rsidRDefault="0005373C" w:rsidP="0049744C">
            <w:pPr>
              <w:spacing w:after="120"/>
              <w:jc w:val="center"/>
              <w:rPr>
                <w:rFonts w:eastAsia="Times New Roman" w:cs="Arial"/>
                <w:smallCaps/>
                <w:sz w:val="18"/>
                <w:szCs w:val="18"/>
              </w:rPr>
            </w:pPr>
            <w:r w:rsidRPr="00B4747B">
              <w:rPr>
                <w:rFonts w:eastAsia="Times New Roman" w:cs="Arial"/>
                <w:smallCaps/>
                <w:sz w:val="18"/>
                <w:szCs w:val="18"/>
              </w:rPr>
              <w:t>Date</w:t>
            </w:r>
          </w:p>
        </w:tc>
      </w:tr>
    </w:tbl>
    <w:p w14:paraId="34F8E67A" w14:textId="2A8E9ABF" w:rsidR="00B80D50" w:rsidRDefault="00B80D50" w:rsidP="00721D55"/>
    <w:p w14:paraId="5167C7FC" w14:textId="7C0FE2B2" w:rsidR="0005373C" w:rsidRPr="00A85D05" w:rsidRDefault="0005373C" w:rsidP="0005373C">
      <w:pPr>
        <w:spacing w:before="240" w:after="0"/>
        <w:outlineLvl w:val="1"/>
        <w:rPr>
          <w:rFonts w:eastAsia="Times New Roman" w:cs="Arial"/>
          <w:b/>
          <w:sz w:val="20"/>
        </w:rPr>
      </w:pPr>
      <w:r w:rsidRPr="0005373C">
        <w:rPr>
          <w:rStyle w:val="Heading2Char"/>
        </w:rPr>
        <w:t>Application requirements</w:t>
      </w:r>
      <w:r w:rsidRPr="00A85D05">
        <w:rPr>
          <w:rFonts w:eastAsia="Times New Roman" w:cs="Arial"/>
          <w:b/>
          <w:color w:val="1F1F5F"/>
          <w:sz w:val="19"/>
          <w:szCs w:val="19"/>
        </w:rPr>
        <w:t xml:space="preserve"> </w:t>
      </w:r>
      <w:r w:rsidRPr="00A85D05">
        <w:rPr>
          <w:rFonts w:eastAsia="Times New Roman" w:cs="Arial"/>
          <w:i/>
          <w:sz w:val="20"/>
        </w:rPr>
        <w:t>(Approved Prescriber</w:t>
      </w:r>
      <w:r>
        <w:rPr>
          <w:rFonts w:eastAsia="Times New Roman" w:cs="Arial"/>
          <w:i/>
          <w:sz w:val="20"/>
        </w:rPr>
        <w:t xml:space="preserve"> to complete</w:t>
      </w:r>
      <w:r w:rsidRPr="00A85D05">
        <w:rPr>
          <w:rFonts w:eastAsia="Times New Roman" w:cs="Arial"/>
          <w:i/>
          <w:sz w:val="20"/>
        </w:rPr>
        <w:t>)</w:t>
      </w:r>
    </w:p>
    <w:p w14:paraId="3D3D1DB4" w14:textId="77777777" w:rsidR="0005373C" w:rsidRPr="0005373C" w:rsidRDefault="0005373C" w:rsidP="0005373C">
      <w:pPr>
        <w:spacing w:before="120"/>
        <w:rPr>
          <w:sz w:val="20"/>
        </w:rPr>
      </w:pPr>
      <w:r w:rsidRPr="0005373C">
        <w:rPr>
          <w:sz w:val="20"/>
        </w:rPr>
        <w:t>Submit a TEP Application Form for all new applicants and existing clients who have had a change in their financial situation since they last applied.  Clients previously deemed eligible on the basis of Financial Hardship must reapply for TEP assistance if more than 12 months has lapsed since last application.</w:t>
      </w:r>
    </w:p>
    <w:p w14:paraId="0343D7D8" w14:textId="61741456" w:rsidR="0005373C" w:rsidRPr="0005373C" w:rsidRDefault="0005373C" w:rsidP="0005373C">
      <w:pPr>
        <w:spacing w:before="120"/>
        <w:rPr>
          <w:rFonts w:eastAsia="Times New Roman" w:cs="Arial"/>
          <w:sz w:val="20"/>
        </w:rPr>
      </w:pPr>
      <w:r w:rsidRPr="0005373C">
        <w:rPr>
          <w:rFonts w:eastAsia="Times New Roman" w:cs="Arial"/>
          <w:sz w:val="20"/>
        </w:rPr>
        <w:t>Applications will be returned to the prescriber if all sections are not completed.  Please ensure:</w:t>
      </w:r>
    </w:p>
    <w:p w14:paraId="17468206" w14:textId="77777777" w:rsidR="0005373C" w:rsidRPr="0005373C" w:rsidRDefault="00F158F4" w:rsidP="0005373C">
      <w:pPr>
        <w:spacing w:before="120" w:after="120"/>
        <w:ind w:left="447" w:hanging="447"/>
        <w:rPr>
          <w:rFonts w:eastAsia="Times New Roman" w:cs="Arial"/>
          <w:sz w:val="20"/>
        </w:rPr>
      </w:pPr>
      <w:sdt>
        <w:sdtPr>
          <w:rPr>
            <w:rFonts w:eastAsia="Times New Roman" w:cs="Arial"/>
            <w:sz w:val="20"/>
          </w:rPr>
          <w:id w:val="80038677"/>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Applicant/Guardian has been informed of TEP terms, conditions and processes and provided with a copy of Part A of the application</w:t>
      </w:r>
    </w:p>
    <w:p w14:paraId="06F6EEC9" w14:textId="2D3513E4" w:rsidR="0005373C" w:rsidRPr="0005373C" w:rsidRDefault="00F158F4" w:rsidP="0005373C">
      <w:pPr>
        <w:spacing w:before="120" w:after="120"/>
        <w:rPr>
          <w:rFonts w:eastAsia="Times New Roman" w:cs="Arial"/>
          <w:sz w:val="20"/>
        </w:rPr>
      </w:pPr>
      <w:sdt>
        <w:sdtPr>
          <w:rPr>
            <w:rFonts w:eastAsia="Times New Roman" w:cs="Arial"/>
            <w:sz w:val="20"/>
          </w:rPr>
          <w:id w:val="-1208410157"/>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Applicant</w:t>
      </w:r>
      <w:r w:rsidR="005A2ACE">
        <w:rPr>
          <w:rFonts w:eastAsia="Times New Roman" w:cs="Arial"/>
          <w:sz w:val="20"/>
        </w:rPr>
        <w:t>’</w:t>
      </w:r>
      <w:r w:rsidR="0005373C" w:rsidRPr="0005373C">
        <w:rPr>
          <w:rFonts w:eastAsia="Times New Roman" w:cs="Arial"/>
          <w:sz w:val="20"/>
        </w:rPr>
        <w:t>s capacity has been considered</w:t>
      </w:r>
    </w:p>
    <w:p w14:paraId="4A3336E3" w14:textId="77777777" w:rsidR="0005373C" w:rsidRPr="0005373C" w:rsidRDefault="00F158F4" w:rsidP="0005373C">
      <w:pPr>
        <w:spacing w:before="120" w:after="120"/>
        <w:ind w:left="452" w:hanging="452"/>
        <w:rPr>
          <w:rFonts w:eastAsia="Times New Roman" w:cs="Arial"/>
          <w:sz w:val="20"/>
        </w:rPr>
      </w:pPr>
      <w:sdt>
        <w:sdtPr>
          <w:rPr>
            <w:rFonts w:eastAsia="Times New Roman" w:cs="Arial"/>
            <w:sz w:val="20"/>
          </w:rPr>
          <w:id w:val="1326863509"/>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Applicant/Guardian has completed and signed Part B</w:t>
      </w:r>
    </w:p>
    <w:p w14:paraId="29CD8034" w14:textId="77777777" w:rsidR="0005373C" w:rsidRPr="0005373C" w:rsidRDefault="00F158F4" w:rsidP="0005373C">
      <w:pPr>
        <w:spacing w:before="120" w:after="120"/>
        <w:rPr>
          <w:rFonts w:eastAsia="Times New Roman" w:cs="Arial"/>
          <w:sz w:val="20"/>
        </w:rPr>
      </w:pPr>
      <w:sdt>
        <w:sdtPr>
          <w:rPr>
            <w:rFonts w:eastAsia="Times New Roman" w:cs="Arial"/>
            <w:sz w:val="20"/>
          </w:rPr>
          <w:id w:val="-1735466730"/>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Prescriber has completed and signed Part C</w:t>
      </w:r>
    </w:p>
    <w:p w14:paraId="4BBC0748" w14:textId="77777777" w:rsidR="0005373C" w:rsidRPr="0005373C" w:rsidRDefault="00F158F4" w:rsidP="0005373C">
      <w:pPr>
        <w:spacing w:before="120" w:after="120"/>
        <w:rPr>
          <w:rFonts w:eastAsia="Times New Roman" w:cs="Arial"/>
          <w:sz w:val="20"/>
        </w:rPr>
      </w:pPr>
      <w:sdt>
        <w:sdtPr>
          <w:rPr>
            <w:rFonts w:eastAsia="Times New Roman" w:cs="Arial"/>
            <w:sz w:val="20"/>
          </w:rPr>
          <w:id w:val="1069549432"/>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Prescriber has completed and signed Part D</w:t>
      </w:r>
    </w:p>
    <w:p w14:paraId="07703E6F" w14:textId="77777777" w:rsidR="0005373C" w:rsidRPr="0005373C" w:rsidRDefault="00F158F4" w:rsidP="0005373C">
      <w:pPr>
        <w:spacing w:before="120" w:after="120"/>
        <w:rPr>
          <w:rFonts w:eastAsia="Times New Roman" w:cs="Arial"/>
          <w:sz w:val="20"/>
        </w:rPr>
      </w:pPr>
      <w:sdt>
        <w:sdtPr>
          <w:rPr>
            <w:rFonts w:eastAsia="Times New Roman" w:cs="Arial"/>
            <w:sz w:val="20"/>
          </w:rPr>
          <w:id w:val="-1372992739"/>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Part E (Application for Special Consideration) has been completed, if required</w:t>
      </w:r>
    </w:p>
    <w:p w14:paraId="7817E3AA" w14:textId="77777777" w:rsidR="0005373C" w:rsidRPr="0005373C" w:rsidRDefault="00F158F4" w:rsidP="0005373C">
      <w:pPr>
        <w:spacing w:before="120" w:after="120"/>
        <w:rPr>
          <w:rFonts w:eastAsia="Times New Roman" w:cs="Arial"/>
          <w:sz w:val="20"/>
        </w:rPr>
      </w:pPr>
      <w:sdt>
        <w:sdtPr>
          <w:rPr>
            <w:rFonts w:eastAsia="Times New Roman" w:cs="Arial"/>
            <w:sz w:val="20"/>
          </w:rPr>
          <w:id w:val="762195867"/>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TEP Prescription Form is completed and all quotes and/or other supporting documentation are attached</w:t>
      </w:r>
    </w:p>
    <w:p w14:paraId="4785EB91" w14:textId="77777777" w:rsidR="0005373C" w:rsidRDefault="00F158F4" w:rsidP="0005373C">
      <w:pPr>
        <w:spacing w:before="120" w:after="120"/>
        <w:rPr>
          <w:rFonts w:eastAsia="Times New Roman" w:cs="Arial"/>
          <w:sz w:val="20"/>
        </w:rPr>
      </w:pPr>
      <w:sdt>
        <w:sdtPr>
          <w:rPr>
            <w:rFonts w:eastAsia="Times New Roman" w:cs="Arial"/>
            <w:sz w:val="20"/>
          </w:rPr>
          <w:id w:val="-1258128833"/>
          <w14:checkbox>
            <w14:checked w14:val="0"/>
            <w14:checkedState w14:val="2612" w14:font="MS Gothic"/>
            <w14:uncheckedState w14:val="2610" w14:font="MS Gothic"/>
          </w14:checkbox>
        </w:sdtPr>
        <w:sdtEndPr/>
        <w:sdtContent>
          <w:r w:rsidR="0005373C" w:rsidRPr="0005373C">
            <w:rPr>
              <w:rFonts w:ascii="MS Gothic" w:eastAsia="MS Gothic" w:hAnsi="MS Gothic" w:cs="Arial" w:hint="eastAsia"/>
              <w:sz w:val="20"/>
            </w:rPr>
            <w:t>☐</w:t>
          </w:r>
        </w:sdtContent>
      </w:sdt>
      <w:r w:rsidR="0005373C" w:rsidRPr="0005373C">
        <w:rPr>
          <w:rFonts w:eastAsia="Times New Roman" w:cs="Arial"/>
          <w:sz w:val="20"/>
        </w:rPr>
        <w:t xml:space="preserve">    The Prescriber has retained a copy of the Application Form</w:t>
      </w:r>
    </w:p>
    <w:p w14:paraId="34F26A81" w14:textId="77777777" w:rsidR="0005373C" w:rsidRDefault="0005373C" w:rsidP="0005373C">
      <w:pPr>
        <w:spacing w:before="120" w:after="120"/>
        <w:rPr>
          <w:rFonts w:eastAsia="Times New Roman" w:cs="Arial"/>
          <w:sz w:val="20"/>
        </w:rPr>
      </w:pPr>
    </w:p>
    <w:p w14:paraId="5D82F837" w14:textId="77777777" w:rsidR="0005373C" w:rsidRDefault="0005373C" w:rsidP="0005373C">
      <w:pPr>
        <w:spacing w:before="120" w:after="120"/>
        <w:rPr>
          <w:rFonts w:eastAsia="Times New Roman" w:cs="Arial"/>
          <w:sz w:val="20"/>
        </w:rPr>
      </w:pPr>
    </w:p>
    <w:p w14:paraId="3BC43394" w14:textId="77777777" w:rsidR="0005373C" w:rsidRDefault="0005373C" w:rsidP="0005373C">
      <w:pPr>
        <w:spacing w:before="120" w:after="120"/>
        <w:rPr>
          <w:rFonts w:eastAsia="Times New Roman" w:cs="Arial"/>
          <w:sz w:val="20"/>
        </w:rPr>
      </w:pPr>
    </w:p>
    <w:p w14:paraId="1C90650E" w14:textId="77777777" w:rsidR="0005373C" w:rsidRPr="0062233C" w:rsidRDefault="0005373C" w:rsidP="0005373C">
      <w:pPr>
        <w:pStyle w:val="Heading3"/>
      </w:pPr>
      <w:r>
        <w:lastRenderedPageBreak/>
        <w:t>Post/email completed forms to:</w:t>
      </w:r>
    </w:p>
    <w:tbl>
      <w:tblPr>
        <w:tblW w:w="0" w:type="auto"/>
        <w:tblLook w:val="04A0" w:firstRow="1" w:lastRow="0" w:firstColumn="1" w:lastColumn="0" w:noHBand="0" w:noVBand="1"/>
      </w:tblPr>
      <w:tblGrid>
        <w:gridCol w:w="5159"/>
        <w:gridCol w:w="5159"/>
      </w:tblGrid>
      <w:tr w:rsidR="0005373C" w:rsidRPr="00B4747B" w14:paraId="1B572483" w14:textId="77777777" w:rsidTr="00EB0B89">
        <w:tc>
          <w:tcPr>
            <w:tcW w:w="5159" w:type="dxa"/>
            <w:tcBorders>
              <w:right w:val="single" w:sz="4" w:space="0" w:color="auto"/>
            </w:tcBorders>
          </w:tcPr>
          <w:p w14:paraId="55D485E6" w14:textId="77777777" w:rsidR="0005373C" w:rsidRPr="00B4747B" w:rsidRDefault="0005373C" w:rsidP="00EB0B89">
            <w:pPr>
              <w:spacing w:after="120"/>
              <w:rPr>
                <w:rFonts w:eastAsia="Times New Roman" w:cs="Arial"/>
                <w:i/>
                <w:sz w:val="19"/>
                <w:szCs w:val="19"/>
              </w:rPr>
            </w:pPr>
            <w:r w:rsidRPr="00B4747B">
              <w:rPr>
                <w:rFonts w:eastAsia="Times New Roman" w:cs="Arial"/>
                <w:b/>
                <w:sz w:val="19"/>
                <w:szCs w:val="19"/>
              </w:rPr>
              <w:t>TEP Intake Top End</w:t>
            </w:r>
            <w:r w:rsidRPr="00B4747B">
              <w:rPr>
                <w:rFonts w:eastAsia="Times New Roman"/>
                <w:sz w:val="19"/>
                <w:szCs w:val="19"/>
              </w:rPr>
              <w:br/>
            </w:r>
            <w:r w:rsidRPr="00B4747B">
              <w:rPr>
                <w:rFonts w:eastAsia="Times New Roman" w:cs="Arial"/>
                <w:i/>
                <w:sz w:val="19"/>
                <w:szCs w:val="19"/>
              </w:rPr>
              <w:t>(includes Darwin rural area, Katherine and East Arnhem)</w:t>
            </w:r>
          </w:p>
          <w:p w14:paraId="55219AD3" w14:textId="77777777" w:rsidR="0005373C" w:rsidRPr="00F209EC" w:rsidRDefault="0005373C" w:rsidP="00EB0B89">
            <w:pPr>
              <w:tabs>
                <w:tab w:val="left" w:pos="883"/>
              </w:tabs>
              <w:spacing w:after="40"/>
              <w:ind w:right="-113"/>
              <w:rPr>
                <w:rFonts w:eastAsia="Times New Roman" w:cs="Arial"/>
                <w:sz w:val="19"/>
                <w:szCs w:val="19"/>
                <w:lang w:val="it-IT"/>
              </w:rPr>
            </w:pPr>
            <w:r w:rsidRPr="00F209EC">
              <w:rPr>
                <w:rFonts w:eastAsia="Times New Roman" w:cs="Arial"/>
                <w:sz w:val="19"/>
                <w:szCs w:val="19"/>
                <w:lang w:val="it-IT"/>
              </w:rPr>
              <w:t xml:space="preserve">E-mail: </w:t>
            </w:r>
            <w:r w:rsidRPr="00F209EC">
              <w:rPr>
                <w:rFonts w:eastAsia="Times New Roman" w:cs="Arial"/>
                <w:sz w:val="19"/>
                <w:szCs w:val="19"/>
                <w:lang w:val="it-IT"/>
              </w:rPr>
              <w:tab/>
              <w:t>topendintake.THS@nt.gov.au</w:t>
            </w:r>
          </w:p>
          <w:p w14:paraId="053D7B6E" w14:textId="77777777" w:rsidR="0005373C" w:rsidRPr="00B4747B" w:rsidRDefault="0005373C" w:rsidP="00EB0B89">
            <w:pPr>
              <w:tabs>
                <w:tab w:val="left" w:pos="883"/>
              </w:tabs>
              <w:spacing w:after="40"/>
              <w:ind w:right="-113"/>
              <w:rPr>
                <w:rFonts w:eastAsia="Times New Roman" w:cs="Arial"/>
                <w:sz w:val="19"/>
                <w:szCs w:val="19"/>
              </w:rPr>
            </w:pPr>
            <w:r w:rsidRPr="00B4747B">
              <w:rPr>
                <w:rFonts w:eastAsia="Times New Roman" w:cs="Arial"/>
                <w:sz w:val="19"/>
                <w:szCs w:val="19"/>
              </w:rPr>
              <w:t>A</w:t>
            </w:r>
            <w:r>
              <w:rPr>
                <w:rFonts w:eastAsia="Times New Roman" w:cs="Arial"/>
                <w:sz w:val="19"/>
                <w:szCs w:val="19"/>
              </w:rPr>
              <w:t>ddress</w:t>
            </w:r>
            <w:r w:rsidRPr="00B4747B">
              <w:rPr>
                <w:rFonts w:eastAsia="Times New Roman" w:cs="Arial"/>
                <w:sz w:val="19"/>
                <w:szCs w:val="19"/>
              </w:rPr>
              <w:t xml:space="preserve">: </w:t>
            </w:r>
            <w:r>
              <w:rPr>
                <w:rFonts w:eastAsia="Times New Roman" w:cs="Arial"/>
                <w:sz w:val="19"/>
                <w:szCs w:val="19"/>
              </w:rPr>
              <w:tab/>
            </w:r>
            <w:r w:rsidRPr="00B4747B">
              <w:rPr>
                <w:rFonts w:eastAsia="Times New Roman" w:cs="Arial"/>
                <w:sz w:val="19"/>
                <w:szCs w:val="19"/>
              </w:rPr>
              <w:t>PO Box 40596,</w:t>
            </w:r>
            <w:r w:rsidRPr="00B4747B">
              <w:rPr>
                <w:rFonts w:eastAsia="Times New Roman" w:cs="Arial"/>
                <w:sz w:val="19"/>
                <w:szCs w:val="19"/>
              </w:rPr>
              <w:br/>
              <w:t xml:space="preserve">    </w:t>
            </w:r>
            <w:r>
              <w:rPr>
                <w:rFonts w:eastAsia="Times New Roman" w:cs="Arial"/>
                <w:sz w:val="19"/>
                <w:szCs w:val="19"/>
              </w:rPr>
              <w:tab/>
            </w:r>
            <w:r w:rsidRPr="00B4747B">
              <w:rPr>
                <w:rFonts w:eastAsia="Times New Roman" w:cs="Arial"/>
                <w:sz w:val="19"/>
                <w:szCs w:val="19"/>
              </w:rPr>
              <w:t>Casuarina NT 0811</w:t>
            </w:r>
          </w:p>
        </w:tc>
        <w:tc>
          <w:tcPr>
            <w:tcW w:w="5159" w:type="dxa"/>
            <w:tcBorders>
              <w:left w:val="single" w:sz="4" w:space="0" w:color="auto"/>
            </w:tcBorders>
          </w:tcPr>
          <w:p w14:paraId="22B4D838" w14:textId="77777777" w:rsidR="0005373C" w:rsidRPr="00B4747B" w:rsidRDefault="0005373C" w:rsidP="00EB0B89">
            <w:pPr>
              <w:spacing w:after="120"/>
              <w:ind w:left="115" w:right="-113"/>
              <w:rPr>
                <w:rFonts w:eastAsia="Times New Roman" w:cs="Arial"/>
                <w:b/>
                <w:sz w:val="19"/>
                <w:szCs w:val="19"/>
              </w:rPr>
            </w:pPr>
            <w:r w:rsidRPr="00B4747B">
              <w:rPr>
                <w:rFonts w:eastAsia="Times New Roman" w:cs="Arial"/>
                <w:b/>
                <w:sz w:val="19"/>
                <w:szCs w:val="19"/>
              </w:rPr>
              <w:t>TEP Intake Central Australia</w:t>
            </w:r>
            <w:r w:rsidRPr="00B4747B">
              <w:rPr>
                <w:rFonts w:eastAsia="Times New Roman"/>
                <w:sz w:val="19"/>
                <w:szCs w:val="19"/>
              </w:rPr>
              <w:br/>
            </w:r>
            <w:r w:rsidRPr="00B4747B">
              <w:rPr>
                <w:rFonts w:eastAsia="Times New Roman" w:cs="Arial"/>
                <w:i/>
                <w:sz w:val="19"/>
                <w:szCs w:val="19"/>
              </w:rPr>
              <w:t xml:space="preserve">(includes Alice Springs, </w:t>
            </w:r>
            <w:r>
              <w:rPr>
                <w:rFonts w:eastAsia="Times New Roman" w:cs="Arial"/>
                <w:i/>
                <w:sz w:val="19"/>
                <w:szCs w:val="19"/>
              </w:rPr>
              <w:t>Central Australia,</w:t>
            </w:r>
            <w:r w:rsidRPr="00B4747B">
              <w:rPr>
                <w:rFonts w:eastAsia="Times New Roman" w:cs="Arial"/>
                <w:i/>
                <w:sz w:val="19"/>
                <w:szCs w:val="19"/>
              </w:rPr>
              <w:t xml:space="preserve"> Barkly)</w:t>
            </w:r>
          </w:p>
          <w:p w14:paraId="0ED7AB19" w14:textId="77777777" w:rsidR="0005373C" w:rsidRPr="00F209EC" w:rsidRDefault="0005373C" w:rsidP="00EB0B89">
            <w:pPr>
              <w:tabs>
                <w:tab w:val="left" w:pos="829"/>
              </w:tabs>
              <w:spacing w:after="40"/>
              <w:ind w:left="115" w:right="-113"/>
              <w:rPr>
                <w:rFonts w:eastAsia="Times New Roman" w:cs="Arial"/>
                <w:sz w:val="19"/>
                <w:szCs w:val="19"/>
                <w:lang w:val="it-IT"/>
              </w:rPr>
            </w:pPr>
            <w:r w:rsidRPr="00F209EC">
              <w:rPr>
                <w:rFonts w:eastAsia="Times New Roman" w:cs="Arial"/>
                <w:sz w:val="19"/>
                <w:szCs w:val="19"/>
                <w:lang w:val="it-IT"/>
              </w:rPr>
              <w:t xml:space="preserve">E-mail: </w:t>
            </w:r>
            <w:r w:rsidRPr="00F209EC">
              <w:rPr>
                <w:rFonts w:eastAsia="Times New Roman" w:cs="Arial"/>
                <w:sz w:val="19"/>
                <w:szCs w:val="19"/>
                <w:lang w:val="it-IT"/>
              </w:rPr>
              <w:tab/>
              <w:t xml:space="preserve">centralaustraliaintake.THS@nt.gov.au </w:t>
            </w:r>
          </w:p>
          <w:p w14:paraId="560F12F5" w14:textId="06D0D90F" w:rsidR="0005373C" w:rsidRPr="00B4747B" w:rsidRDefault="0005373C" w:rsidP="00EB0B89">
            <w:pPr>
              <w:tabs>
                <w:tab w:val="left" w:pos="829"/>
              </w:tabs>
              <w:spacing w:after="40"/>
              <w:ind w:left="115" w:right="-181"/>
              <w:rPr>
                <w:rFonts w:eastAsia="Times New Roman" w:cs="Arial"/>
                <w:sz w:val="19"/>
                <w:szCs w:val="19"/>
              </w:rPr>
            </w:pPr>
            <w:r w:rsidRPr="00B4747B">
              <w:rPr>
                <w:rFonts w:eastAsia="Times New Roman" w:cs="Arial"/>
                <w:sz w:val="19"/>
                <w:szCs w:val="19"/>
              </w:rPr>
              <w:t>A</w:t>
            </w:r>
            <w:r>
              <w:rPr>
                <w:rFonts w:eastAsia="Times New Roman" w:cs="Arial"/>
                <w:sz w:val="19"/>
                <w:szCs w:val="19"/>
              </w:rPr>
              <w:t>ddress</w:t>
            </w:r>
            <w:r w:rsidRPr="00B4747B">
              <w:rPr>
                <w:rFonts w:eastAsia="Times New Roman" w:cs="Arial"/>
                <w:sz w:val="19"/>
                <w:szCs w:val="19"/>
              </w:rPr>
              <w:t xml:space="preserve">: </w:t>
            </w:r>
            <w:r>
              <w:rPr>
                <w:rFonts w:eastAsia="Times New Roman" w:cs="Arial"/>
                <w:sz w:val="19"/>
                <w:szCs w:val="19"/>
              </w:rPr>
              <w:tab/>
            </w:r>
            <w:r w:rsidRPr="00B4747B">
              <w:rPr>
                <w:rFonts w:eastAsia="Times New Roman" w:cs="Arial"/>
                <w:sz w:val="19"/>
                <w:szCs w:val="19"/>
              </w:rPr>
              <w:t>PO Box 721</w:t>
            </w:r>
            <w:r w:rsidRPr="00B4747B">
              <w:rPr>
                <w:rFonts w:eastAsia="Times New Roman" w:cs="Arial"/>
                <w:sz w:val="19"/>
                <w:szCs w:val="19"/>
              </w:rPr>
              <w:br/>
              <w:t xml:space="preserve">    </w:t>
            </w:r>
            <w:r>
              <w:rPr>
                <w:rFonts w:eastAsia="Times New Roman" w:cs="Arial"/>
                <w:sz w:val="19"/>
                <w:szCs w:val="19"/>
              </w:rPr>
              <w:tab/>
            </w:r>
            <w:r w:rsidR="00EB0B89">
              <w:rPr>
                <w:rFonts w:eastAsia="Times New Roman" w:cs="Arial"/>
                <w:sz w:val="19"/>
                <w:szCs w:val="19"/>
              </w:rPr>
              <w:t xml:space="preserve">      </w:t>
            </w:r>
            <w:r w:rsidRPr="00B4747B">
              <w:rPr>
                <w:rFonts w:eastAsia="Times New Roman" w:cs="Arial"/>
                <w:sz w:val="19"/>
                <w:szCs w:val="19"/>
              </w:rPr>
              <w:t>Alice Springs NT 0871</w:t>
            </w:r>
          </w:p>
        </w:tc>
      </w:tr>
      <w:tr w:rsidR="00EB0B89" w:rsidRPr="00B4747B" w14:paraId="7D13721F" w14:textId="77777777" w:rsidTr="00EB0B89">
        <w:tc>
          <w:tcPr>
            <w:tcW w:w="5159" w:type="dxa"/>
            <w:tcBorders>
              <w:right w:val="single" w:sz="4" w:space="0" w:color="auto"/>
            </w:tcBorders>
          </w:tcPr>
          <w:p w14:paraId="6D676A50" w14:textId="77777777" w:rsidR="00EB0B89" w:rsidRPr="00B4747B" w:rsidRDefault="00EB0B89" w:rsidP="00F209EC">
            <w:pPr>
              <w:spacing w:after="0"/>
              <w:ind w:right="-113"/>
              <w:rPr>
                <w:rFonts w:eastAsia="Times New Roman" w:cs="Arial"/>
                <w:b/>
                <w:sz w:val="19"/>
                <w:szCs w:val="19"/>
              </w:rPr>
            </w:pPr>
          </w:p>
        </w:tc>
        <w:tc>
          <w:tcPr>
            <w:tcW w:w="5159" w:type="dxa"/>
            <w:tcBorders>
              <w:left w:val="single" w:sz="4" w:space="0" w:color="auto"/>
            </w:tcBorders>
          </w:tcPr>
          <w:p w14:paraId="336677EC" w14:textId="77777777" w:rsidR="00EB0B89" w:rsidRPr="00B4747B" w:rsidRDefault="00EB0B89" w:rsidP="0005373C">
            <w:pPr>
              <w:spacing w:after="120"/>
              <w:ind w:right="-113"/>
              <w:rPr>
                <w:rFonts w:eastAsia="Times New Roman" w:cs="Arial"/>
                <w:b/>
                <w:sz w:val="19"/>
                <w:szCs w:val="19"/>
              </w:rPr>
            </w:pPr>
          </w:p>
        </w:tc>
      </w:tr>
    </w:tbl>
    <w:p w14:paraId="533B148E" w14:textId="77777777" w:rsidR="0005373C" w:rsidRDefault="0005373C" w:rsidP="0005373C">
      <w:pPr>
        <w:spacing w:before="120" w:after="120"/>
        <w:rPr>
          <w:rFonts w:eastAsia="Times New Roman" w:cs="Arial"/>
          <w:sz w:val="20"/>
        </w:rPr>
      </w:pPr>
    </w:p>
    <w:p w14:paraId="67CFDCC1" w14:textId="77777777" w:rsidR="00EB0B89" w:rsidRPr="0005373C" w:rsidRDefault="00EB0B89" w:rsidP="0005373C">
      <w:pPr>
        <w:spacing w:before="120" w:after="120"/>
        <w:rPr>
          <w:rFonts w:eastAsia="Times New Roman" w:cs="Arial"/>
          <w:sz w:val="20"/>
        </w:rPr>
      </w:pPr>
    </w:p>
    <w:tbl>
      <w:tblPr>
        <w:tblW w:w="103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3543"/>
        <w:gridCol w:w="709"/>
        <w:gridCol w:w="4536"/>
      </w:tblGrid>
      <w:tr w:rsidR="00EB0B89" w:rsidRPr="00EB0B89" w14:paraId="3421D4D7" w14:textId="77777777" w:rsidTr="00F209EC">
        <w:trPr>
          <w:trHeight w:val="340"/>
        </w:trPr>
        <w:tc>
          <w:tcPr>
            <w:tcW w:w="10343" w:type="dxa"/>
            <w:gridSpan w:val="4"/>
            <w:tcBorders>
              <w:top w:val="single" w:sz="4" w:space="0" w:color="auto"/>
              <w:bottom w:val="single" w:sz="4" w:space="0" w:color="auto"/>
            </w:tcBorders>
            <w:shd w:val="clear" w:color="auto" w:fill="002060"/>
            <w:vAlign w:val="center"/>
          </w:tcPr>
          <w:p w14:paraId="77DB5391" w14:textId="41745784" w:rsidR="00EB0B89" w:rsidRPr="00EB0B89" w:rsidRDefault="00EB0B89" w:rsidP="00F209EC">
            <w:pPr>
              <w:autoSpaceDE w:val="0"/>
              <w:autoSpaceDN w:val="0"/>
              <w:adjustRightInd w:val="0"/>
              <w:spacing w:after="0"/>
              <w:ind w:right="601"/>
              <w:rPr>
                <w:rFonts w:eastAsia="Times New Roman" w:cs="Arial"/>
                <w:b/>
                <w:bCs/>
                <w:sz w:val="20"/>
              </w:rPr>
            </w:pPr>
            <w:r w:rsidRPr="00EB0B89">
              <w:rPr>
                <w:rFonts w:eastAsia="Times New Roman" w:cs="Arial"/>
                <w:b/>
                <w:bCs/>
                <w:sz w:val="20"/>
              </w:rPr>
              <w:t>TEP office use only</w:t>
            </w:r>
          </w:p>
        </w:tc>
      </w:tr>
      <w:tr w:rsidR="00EB0B89" w:rsidRPr="00EB0B89" w14:paraId="7BA8ABF3" w14:textId="77777777" w:rsidTr="00EB0B89">
        <w:trPr>
          <w:trHeight w:val="340"/>
        </w:trPr>
        <w:tc>
          <w:tcPr>
            <w:tcW w:w="1555" w:type="dxa"/>
            <w:tcBorders>
              <w:top w:val="single" w:sz="4" w:space="0" w:color="auto"/>
              <w:bottom w:val="single" w:sz="4" w:space="0" w:color="auto"/>
              <w:right w:val="single" w:sz="4" w:space="0" w:color="auto"/>
            </w:tcBorders>
            <w:vAlign w:val="center"/>
          </w:tcPr>
          <w:p w14:paraId="10EF1CFE" w14:textId="1D0C1E70"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Outcome</w:t>
            </w:r>
          </w:p>
        </w:tc>
        <w:tc>
          <w:tcPr>
            <w:tcW w:w="3543" w:type="dxa"/>
            <w:tcBorders>
              <w:top w:val="single" w:sz="4" w:space="0" w:color="auto"/>
              <w:left w:val="single" w:sz="4" w:space="0" w:color="auto"/>
              <w:bottom w:val="single" w:sz="4" w:space="0" w:color="auto"/>
              <w:right w:val="single" w:sz="4" w:space="0" w:color="auto"/>
            </w:tcBorders>
            <w:vAlign w:val="center"/>
          </w:tcPr>
          <w:p w14:paraId="4037EA6E" w14:textId="784C55BE" w:rsidR="00EB0B89" w:rsidRPr="00EB0B89" w:rsidRDefault="00F158F4" w:rsidP="00EB0B89">
            <w:pPr>
              <w:autoSpaceDE w:val="0"/>
              <w:autoSpaceDN w:val="0"/>
              <w:adjustRightInd w:val="0"/>
              <w:spacing w:before="40" w:after="40"/>
              <w:rPr>
                <w:rFonts w:asciiTheme="minorHAnsi" w:eastAsia="Times New Roman" w:hAnsiTheme="minorHAnsi" w:cs="Arial"/>
                <w:sz w:val="20"/>
              </w:rPr>
            </w:pPr>
            <w:sdt>
              <w:sdtPr>
                <w:rPr>
                  <w:rFonts w:asciiTheme="minorHAnsi" w:eastAsia="Times New Roman" w:hAnsiTheme="minorHAnsi" w:cs="Arial"/>
                  <w:sz w:val="20"/>
                </w:rPr>
                <w:id w:val="48198241"/>
                <w14:checkbox>
                  <w14:checked w14:val="0"/>
                  <w14:checkedState w14:val="2612" w14:font="MS Gothic"/>
                  <w14:uncheckedState w14:val="2610" w14:font="MS Gothic"/>
                </w14:checkbox>
              </w:sdtPr>
              <w:sdtEndPr/>
              <w:sdtContent>
                <w:r w:rsidR="00EB0B89" w:rsidRPr="00EB0B89">
                  <w:rPr>
                    <w:rFonts w:ascii="Segoe UI Symbol" w:eastAsia="MS Gothic" w:hAnsi="Segoe UI Symbol" w:cs="Segoe UI Symbol"/>
                    <w:sz w:val="20"/>
                  </w:rPr>
                  <w:t>☐</w:t>
                </w:r>
              </w:sdtContent>
            </w:sdt>
            <w:r w:rsidR="00EB0B89" w:rsidRPr="00EB0B89">
              <w:rPr>
                <w:rFonts w:asciiTheme="minorHAnsi" w:eastAsia="Times New Roman" w:hAnsiTheme="minorHAnsi" w:cs="Arial"/>
                <w:sz w:val="20"/>
              </w:rPr>
              <w:t xml:space="preserve"> Eligible </w:t>
            </w:r>
            <w:r w:rsidR="00EB0B89" w:rsidRPr="00EB0B89">
              <w:rPr>
                <w:rFonts w:asciiTheme="minorHAnsi" w:eastAsia="Times New Roman" w:hAnsiTheme="minorHAnsi" w:cs="Arial"/>
                <w:sz w:val="20"/>
              </w:rPr>
              <w:tab/>
            </w:r>
            <w:sdt>
              <w:sdtPr>
                <w:rPr>
                  <w:rFonts w:asciiTheme="minorHAnsi" w:eastAsia="Times New Roman" w:hAnsiTheme="minorHAnsi" w:cs="Arial"/>
                  <w:sz w:val="20"/>
                </w:rPr>
                <w:id w:val="-3126382"/>
                <w14:checkbox>
                  <w14:checked w14:val="0"/>
                  <w14:checkedState w14:val="2612" w14:font="MS Gothic"/>
                  <w14:uncheckedState w14:val="2610" w14:font="MS Gothic"/>
                </w14:checkbox>
              </w:sdtPr>
              <w:sdtEndPr/>
              <w:sdtContent>
                <w:r w:rsidR="00EB0B89" w:rsidRPr="00EB0B89">
                  <w:rPr>
                    <w:rFonts w:ascii="Segoe UI Symbol" w:eastAsia="MS Gothic" w:hAnsi="Segoe UI Symbol" w:cs="Segoe UI Symbol"/>
                    <w:sz w:val="20"/>
                  </w:rPr>
                  <w:t>☐</w:t>
                </w:r>
              </w:sdtContent>
            </w:sdt>
            <w:r w:rsidR="00EB0B89" w:rsidRPr="00EB0B89">
              <w:rPr>
                <w:rFonts w:asciiTheme="minorHAnsi" w:eastAsia="Times New Roman" w:hAnsiTheme="minorHAnsi" w:cs="Arial"/>
                <w:sz w:val="20"/>
              </w:rPr>
              <w:t xml:space="preserve"> Not eligible</w:t>
            </w:r>
          </w:p>
        </w:tc>
        <w:tc>
          <w:tcPr>
            <w:tcW w:w="709" w:type="dxa"/>
            <w:tcBorders>
              <w:top w:val="single" w:sz="4" w:space="0" w:color="auto"/>
              <w:left w:val="single" w:sz="4" w:space="0" w:color="auto"/>
              <w:bottom w:val="single" w:sz="4" w:space="0" w:color="auto"/>
              <w:right w:val="single" w:sz="4" w:space="0" w:color="auto"/>
            </w:tcBorders>
            <w:vAlign w:val="center"/>
          </w:tcPr>
          <w:p w14:paraId="3C29539B"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Date:</w:t>
            </w:r>
          </w:p>
        </w:tc>
        <w:tc>
          <w:tcPr>
            <w:tcW w:w="4536" w:type="dxa"/>
            <w:tcBorders>
              <w:top w:val="single" w:sz="4" w:space="0" w:color="auto"/>
              <w:left w:val="single" w:sz="4" w:space="0" w:color="auto"/>
              <w:bottom w:val="single" w:sz="4" w:space="0" w:color="auto"/>
            </w:tcBorders>
            <w:vAlign w:val="center"/>
          </w:tcPr>
          <w:p w14:paraId="18792C64"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color w:val="0000FF"/>
                <w:sz w:val="20"/>
              </w:rPr>
              <w:fldChar w:fldCharType="begin">
                <w:ffData>
                  <w:name w:val=""/>
                  <w:enabled/>
                  <w:calcOnExit w:val="0"/>
                  <w:textInput>
                    <w:maxLength w:val="2"/>
                  </w:textInput>
                </w:ffData>
              </w:fldChar>
            </w:r>
            <w:r w:rsidRPr="00EB0B89">
              <w:rPr>
                <w:rFonts w:asciiTheme="minorHAnsi" w:eastAsia="Times New Roman" w:hAnsiTheme="minorHAnsi" w:cs="Arial"/>
                <w:color w:val="0000FF"/>
                <w:sz w:val="20"/>
              </w:rPr>
              <w:instrText xml:space="preserve"> FORMTEXT </w:instrText>
            </w:r>
            <w:r w:rsidRPr="00EB0B89">
              <w:rPr>
                <w:rFonts w:asciiTheme="minorHAnsi" w:eastAsia="Times New Roman" w:hAnsiTheme="minorHAnsi" w:cs="Arial"/>
                <w:color w:val="0000FF"/>
                <w:sz w:val="20"/>
              </w:rPr>
            </w:r>
            <w:r w:rsidRPr="00EB0B89">
              <w:rPr>
                <w:rFonts w:asciiTheme="minorHAnsi" w:eastAsia="Times New Roman" w:hAnsiTheme="minorHAnsi" w:cs="Arial"/>
                <w:color w:val="0000FF"/>
                <w:sz w:val="20"/>
              </w:rPr>
              <w:fldChar w:fldCharType="separate"/>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color w:val="0000FF"/>
                <w:sz w:val="20"/>
              </w:rPr>
              <w:fldChar w:fldCharType="end"/>
            </w:r>
            <w:r w:rsidRPr="00EB0B89">
              <w:rPr>
                <w:rFonts w:asciiTheme="minorHAnsi" w:eastAsia="Times New Roman" w:hAnsiTheme="minorHAnsi" w:cs="Arial"/>
                <w:sz w:val="20"/>
              </w:rPr>
              <w:t xml:space="preserve"> / </w:t>
            </w:r>
            <w:r w:rsidRPr="00EB0B89">
              <w:rPr>
                <w:rFonts w:asciiTheme="minorHAnsi" w:eastAsia="Times New Roman" w:hAnsiTheme="minorHAnsi" w:cs="Arial"/>
                <w:color w:val="0000FF"/>
                <w:sz w:val="20"/>
              </w:rPr>
              <w:fldChar w:fldCharType="begin">
                <w:ffData>
                  <w:name w:val=""/>
                  <w:enabled/>
                  <w:calcOnExit w:val="0"/>
                  <w:textInput>
                    <w:maxLength w:val="2"/>
                  </w:textInput>
                </w:ffData>
              </w:fldChar>
            </w:r>
            <w:r w:rsidRPr="00EB0B89">
              <w:rPr>
                <w:rFonts w:asciiTheme="minorHAnsi" w:eastAsia="Times New Roman" w:hAnsiTheme="minorHAnsi" w:cs="Arial"/>
                <w:color w:val="0000FF"/>
                <w:sz w:val="20"/>
              </w:rPr>
              <w:instrText xml:space="preserve"> FORMTEXT </w:instrText>
            </w:r>
            <w:r w:rsidRPr="00EB0B89">
              <w:rPr>
                <w:rFonts w:asciiTheme="minorHAnsi" w:eastAsia="Times New Roman" w:hAnsiTheme="minorHAnsi" w:cs="Arial"/>
                <w:color w:val="0000FF"/>
                <w:sz w:val="20"/>
              </w:rPr>
            </w:r>
            <w:r w:rsidRPr="00EB0B89">
              <w:rPr>
                <w:rFonts w:asciiTheme="minorHAnsi" w:eastAsia="Times New Roman" w:hAnsiTheme="minorHAnsi" w:cs="Arial"/>
                <w:color w:val="0000FF"/>
                <w:sz w:val="20"/>
              </w:rPr>
              <w:fldChar w:fldCharType="separate"/>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color w:val="0000FF"/>
                <w:sz w:val="20"/>
              </w:rPr>
              <w:fldChar w:fldCharType="end"/>
            </w:r>
            <w:r w:rsidRPr="00EB0B89">
              <w:rPr>
                <w:rFonts w:asciiTheme="minorHAnsi" w:eastAsia="Times New Roman" w:hAnsiTheme="minorHAnsi" w:cs="Arial"/>
                <w:sz w:val="20"/>
              </w:rPr>
              <w:t xml:space="preserve"> / </w:t>
            </w:r>
            <w:r w:rsidRPr="00EB0B89">
              <w:rPr>
                <w:rFonts w:asciiTheme="minorHAnsi" w:eastAsia="Times New Roman" w:hAnsiTheme="minorHAnsi" w:cs="Arial"/>
                <w:color w:val="0000FF"/>
                <w:sz w:val="20"/>
              </w:rPr>
              <w:fldChar w:fldCharType="begin">
                <w:ffData>
                  <w:name w:val=""/>
                  <w:enabled/>
                  <w:calcOnExit w:val="0"/>
                  <w:textInput>
                    <w:maxLength w:val="4"/>
                  </w:textInput>
                </w:ffData>
              </w:fldChar>
            </w:r>
            <w:r w:rsidRPr="00EB0B89">
              <w:rPr>
                <w:rFonts w:asciiTheme="minorHAnsi" w:eastAsia="Times New Roman" w:hAnsiTheme="minorHAnsi" w:cs="Arial"/>
                <w:color w:val="0000FF"/>
                <w:sz w:val="20"/>
              </w:rPr>
              <w:instrText xml:space="preserve"> FORMTEXT </w:instrText>
            </w:r>
            <w:r w:rsidRPr="00EB0B89">
              <w:rPr>
                <w:rFonts w:asciiTheme="minorHAnsi" w:eastAsia="Times New Roman" w:hAnsiTheme="minorHAnsi" w:cs="Arial"/>
                <w:color w:val="0000FF"/>
                <w:sz w:val="20"/>
              </w:rPr>
            </w:r>
            <w:r w:rsidRPr="00EB0B89">
              <w:rPr>
                <w:rFonts w:asciiTheme="minorHAnsi" w:eastAsia="Times New Roman" w:hAnsiTheme="minorHAnsi" w:cs="Arial"/>
                <w:color w:val="0000FF"/>
                <w:sz w:val="20"/>
              </w:rPr>
              <w:fldChar w:fldCharType="separate"/>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color w:val="0000FF"/>
                <w:sz w:val="20"/>
              </w:rPr>
              <w:fldChar w:fldCharType="end"/>
            </w:r>
          </w:p>
        </w:tc>
      </w:tr>
      <w:tr w:rsidR="00EB0B89" w:rsidRPr="00EB0B89" w14:paraId="50142707" w14:textId="77777777" w:rsidTr="00EB0B89">
        <w:trPr>
          <w:trHeight w:val="340"/>
        </w:trPr>
        <w:tc>
          <w:tcPr>
            <w:tcW w:w="1555" w:type="dxa"/>
            <w:tcBorders>
              <w:top w:val="single" w:sz="4" w:space="0" w:color="auto"/>
              <w:bottom w:val="single" w:sz="4" w:space="0" w:color="auto"/>
              <w:right w:val="single" w:sz="4" w:space="0" w:color="auto"/>
            </w:tcBorders>
            <w:vAlign w:val="center"/>
          </w:tcPr>
          <w:p w14:paraId="10D98F41" w14:textId="74F864DC"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Program</w:t>
            </w:r>
          </w:p>
        </w:tc>
        <w:tc>
          <w:tcPr>
            <w:tcW w:w="8788" w:type="dxa"/>
            <w:gridSpan w:val="3"/>
            <w:tcBorders>
              <w:top w:val="single" w:sz="4" w:space="0" w:color="auto"/>
              <w:left w:val="single" w:sz="4" w:space="0" w:color="auto"/>
              <w:bottom w:val="single" w:sz="4" w:space="0" w:color="auto"/>
            </w:tcBorders>
            <w:vAlign w:val="center"/>
          </w:tcPr>
          <w:p w14:paraId="05595B67" w14:textId="77777777" w:rsidR="00EB0B89" w:rsidRPr="00EB0B89" w:rsidRDefault="00F158F4" w:rsidP="00EB0B89">
            <w:pPr>
              <w:autoSpaceDE w:val="0"/>
              <w:autoSpaceDN w:val="0"/>
              <w:adjustRightInd w:val="0"/>
              <w:spacing w:before="40" w:after="40"/>
              <w:rPr>
                <w:rFonts w:asciiTheme="minorHAnsi" w:eastAsia="Times New Roman" w:hAnsiTheme="minorHAnsi" w:cs="Arial"/>
                <w:color w:val="0000FF"/>
                <w:sz w:val="20"/>
              </w:rPr>
            </w:pPr>
            <w:sdt>
              <w:sdtPr>
                <w:rPr>
                  <w:rFonts w:asciiTheme="minorHAnsi" w:eastAsia="Times New Roman" w:hAnsiTheme="minorHAnsi" w:cs="Arial"/>
                  <w:sz w:val="20"/>
                </w:rPr>
                <w:id w:val="-771154910"/>
                <w14:checkbox>
                  <w14:checked w14:val="0"/>
                  <w14:checkedState w14:val="2612" w14:font="MS Gothic"/>
                  <w14:uncheckedState w14:val="2610" w14:font="MS Gothic"/>
                </w14:checkbox>
              </w:sdtPr>
              <w:sdtEndPr/>
              <w:sdtContent>
                <w:r w:rsidR="00EB0B89" w:rsidRPr="00EB0B89">
                  <w:rPr>
                    <w:rFonts w:ascii="Segoe UI Symbol" w:eastAsia="MS Gothic" w:hAnsi="Segoe UI Symbol" w:cs="Segoe UI Symbol"/>
                    <w:sz w:val="20"/>
                  </w:rPr>
                  <w:t>☐</w:t>
                </w:r>
              </w:sdtContent>
            </w:sdt>
            <w:r w:rsidR="00EB0B89" w:rsidRPr="00EB0B89">
              <w:rPr>
                <w:rFonts w:asciiTheme="minorHAnsi" w:eastAsia="Times New Roman" w:hAnsiTheme="minorHAnsi" w:cs="Arial"/>
                <w:sz w:val="20"/>
              </w:rPr>
              <w:t xml:space="preserve"> CHSP </w:t>
            </w:r>
            <w:r w:rsidR="00EB0B89" w:rsidRPr="00EB0B89">
              <w:rPr>
                <w:rFonts w:asciiTheme="minorHAnsi" w:eastAsia="Times New Roman" w:hAnsiTheme="minorHAnsi" w:cs="Arial"/>
                <w:sz w:val="20"/>
              </w:rPr>
              <w:tab/>
            </w:r>
            <w:sdt>
              <w:sdtPr>
                <w:rPr>
                  <w:rFonts w:asciiTheme="minorHAnsi" w:eastAsia="Times New Roman" w:hAnsiTheme="minorHAnsi" w:cs="Arial"/>
                  <w:sz w:val="20"/>
                </w:rPr>
                <w:id w:val="-2099162511"/>
                <w14:checkbox>
                  <w14:checked w14:val="0"/>
                  <w14:checkedState w14:val="2612" w14:font="MS Gothic"/>
                  <w14:uncheckedState w14:val="2610" w14:font="MS Gothic"/>
                </w14:checkbox>
              </w:sdtPr>
              <w:sdtEndPr/>
              <w:sdtContent>
                <w:r w:rsidR="00EB0B89" w:rsidRPr="00EB0B89">
                  <w:rPr>
                    <w:rFonts w:ascii="Segoe UI Symbol" w:eastAsia="MS Gothic" w:hAnsi="Segoe UI Symbol" w:cs="Segoe UI Symbol"/>
                    <w:sz w:val="20"/>
                  </w:rPr>
                  <w:t>☐</w:t>
                </w:r>
              </w:sdtContent>
            </w:sdt>
            <w:r w:rsidR="00EB0B89" w:rsidRPr="00EB0B89">
              <w:rPr>
                <w:rFonts w:asciiTheme="minorHAnsi" w:eastAsia="Times New Roman" w:hAnsiTheme="minorHAnsi" w:cs="Arial"/>
                <w:sz w:val="20"/>
              </w:rPr>
              <w:t xml:space="preserve"> TEP</w:t>
            </w:r>
          </w:p>
        </w:tc>
      </w:tr>
      <w:tr w:rsidR="00EB0B89" w:rsidRPr="00EB0B89" w14:paraId="2B12AFAC" w14:textId="77777777" w:rsidTr="00EB0B89">
        <w:trPr>
          <w:trHeight w:val="340"/>
        </w:trPr>
        <w:tc>
          <w:tcPr>
            <w:tcW w:w="1555" w:type="dxa"/>
            <w:tcBorders>
              <w:top w:val="single" w:sz="4" w:space="0" w:color="auto"/>
              <w:bottom w:val="single" w:sz="4" w:space="0" w:color="auto"/>
              <w:right w:val="single" w:sz="4" w:space="0" w:color="auto"/>
            </w:tcBorders>
            <w:vAlign w:val="center"/>
          </w:tcPr>
          <w:p w14:paraId="302A229E" w14:textId="78423245"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Comments</w:t>
            </w:r>
          </w:p>
        </w:tc>
        <w:bookmarkStart w:id="7" w:name="Text1"/>
        <w:tc>
          <w:tcPr>
            <w:tcW w:w="8788" w:type="dxa"/>
            <w:gridSpan w:val="3"/>
            <w:tcBorders>
              <w:top w:val="single" w:sz="4" w:space="0" w:color="auto"/>
              <w:left w:val="single" w:sz="4" w:space="0" w:color="auto"/>
              <w:bottom w:val="single" w:sz="4" w:space="0" w:color="auto"/>
            </w:tcBorders>
            <w:vAlign w:val="center"/>
          </w:tcPr>
          <w:p w14:paraId="5B7ED087"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color w:val="0000FF"/>
                <w:sz w:val="20"/>
              </w:rPr>
              <w:fldChar w:fldCharType="begin">
                <w:ffData>
                  <w:name w:val="Text1"/>
                  <w:enabled/>
                  <w:calcOnExit w:val="0"/>
                  <w:textInput/>
                </w:ffData>
              </w:fldChar>
            </w:r>
            <w:r w:rsidRPr="00EB0B89">
              <w:rPr>
                <w:rFonts w:asciiTheme="minorHAnsi" w:eastAsia="Times New Roman" w:hAnsiTheme="minorHAnsi" w:cs="Arial"/>
                <w:color w:val="0000FF"/>
                <w:sz w:val="20"/>
              </w:rPr>
              <w:instrText xml:space="preserve"> FORMTEXT </w:instrText>
            </w:r>
            <w:r w:rsidRPr="00EB0B89">
              <w:rPr>
                <w:rFonts w:asciiTheme="minorHAnsi" w:eastAsia="Times New Roman" w:hAnsiTheme="minorHAnsi" w:cs="Arial"/>
                <w:color w:val="0000FF"/>
                <w:sz w:val="20"/>
              </w:rPr>
            </w:r>
            <w:r w:rsidRPr="00EB0B89">
              <w:rPr>
                <w:rFonts w:asciiTheme="minorHAnsi" w:eastAsia="Times New Roman" w:hAnsiTheme="minorHAnsi" w:cs="Arial"/>
                <w:color w:val="0000FF"/>
                <w:sz w:val="20"/>
              </w:rPr>
              <w:fldChar w:fldCharType="separate"/>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color w:val="0000FF"/>
                <w:sz w:val="20"/>
              </w:rPr>
              <w:fldChar w:fldCharType="end"/>
            </w:r>
            <w:bookmarkEnd w:id="7"/>
          </w:p>
        </w:tc>
      </w:tr>
      <w:tr w:rsidR="00EB0B89" w:rsidRPr="00EB0B89" w14:paraId="178E2137" w14:textId="77777777" w:rsidTr="00EB0B89">
        <w:trPr>
          <w:trHeight w:val="340"/>
        </w:trPr>
        <w:tc>
          <w:tcPr>
            <w:tcW w:w="1555" w:type="dxa"/>
            <w:tcBorders>
              <w:top w:val="single" w:sz="4" w:space="0" w:color="auto"/>
              <w:bottom w:val="single" w:sz="4" w:space="0" w:color="auto"/>
              <w:right w:val="single" w:sz="4" w:space="0" w:color="auto"/>
            </w:tcBorders>
            <w:vAlign w:val="center"/>
          </w:tcPr>
          <w:p w14:paraId="06EA3127" w14:textId="1E8F8611"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Name and title</w:t>
            </w:r>
          </w:p>
        </w:tc>
        <w:tc>
          <w:tcPr>
            <w:tcW w:w="8788" w:type="dxa"/>
            <w:gridSpan w:val="3"/>
            <w:tcBorders>
              <w:top w:val="single" w:sz="4" w:space="0" w:color="auto"/>
              <w:left w:val="single" w:sz="4" w:space="0" w:color="auto"/>
              <w:bottom w:val="single" w:sz="4" w:space="0" w:color="auto"/>
            </w:tcBorders>
            <w:vAlign w:val="center"/>
          </w:tcPr>
          <w:p w14:paraId="616C6C93"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color w:val="0000FF"/>
                <w:sz w:val="20"/>
              </w:rPr>
              <w:fldChar w:fldCharType="begin">
                <w:ffData>
                  <w:name w:val=""/>
                  <w:enabled/>
                  <w:calcOnExit w:val="0"/>
                  <w:textInput/>
                </w:ffData>
              </w:fldChar>
            </w:r>
            <w:r w:rsidRPr="00EB0B89">
              <w:rPr>
                <w:rFonts w:asciiTheme="minorHAnsi" w:eastAsia="Times New Roman" w:hAnsiTheme="minorHAnsi" w:cs="Arial"/>
                <w:color w:val="0000FF"/>
                <w:sz w:val="20"/>
              </w:rPr>
              <w:instrText xml:space="preserve"> FORMTEXT </w:instrText>
            </w:r>
            <w:r w:rsidRPr="00EB0B89">
              <w:rPr>
                <w:rFonts w:asciiTheme="minorHAnsi" w:eastAsia="Times New Roman" w:hAnsiTheme="minorHAnsi" w:cs="Arial"/>
                <w:color w:val="0000FF"/>
                <w:sz w:val="20"/>
              </w:rPr>
            </w:r>
            <w:r w:rsidRPr="00EB0B89">
              <w:rPr>
                <w:rFonts w:asciiTheme="minorHAnsi" w:eastAsia="Times New Roman" w:hAnsiTheme="minorHAnsi" w:cs="Arial"/>
                <w:color w:val="0000FF"/>
                <w:sz w:val="20"/>
              </w:rPr>
              <w:fldChar w:fldCharType="separate"/>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noProof/>
                <w:color w:val="0000FF"/>
                <w:sz w:val="20"/>
              </w:rPr>
              <w:t> </w:t>
            </w:r>
            <w:r w:rsidRPr="00EB0B89">
              <w:rPr>
                <w:rFonts w:asciiTheme="minorHAnsi" w:eastAsia="Times New Roman" w:hAnsiTheme="minorHAnsi" w:cs="Arial"/>
                <w:color w:val="0000FF"/>
                <w:sz w:val="20"/>
              </w:rPr>
              <w:fldChar w:fldCharType="end"/>
            </w:r>
          </w:p>
        </w:tc>
      </w:tr>
      <w:tr w:rsidR="00EB0B89" w:rsidRPr="00EB0B89" w14:paraId="03B2D890" w14:textId="77777777" w:rsidTr="00EB0B89">
        <w:trPr>
          <w:trHeight w:val="567"/>
        </w:trPr>
        <w:tc>
          <w:tcPr>
            <w:tcW w:w="1555" w:type="dxa"/>
            <w:tcBorders>
              <w:top w:val="single" w:sz="4" w:space="0" w:color="auto"/>
              <w:bottom w:val="single" w:sz="4" w:space="0" w:color="auto"/>
              <w:right w:val="single" w:sz="4" w:space="0" w:color="auto"/>
            </w:tcBorders>
            <w:vAlign w:val="center"/>
          </w:tcPr>
          <w:p w14:paraId="429CFE57"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r w:rsidRPr="00EB0B89">
              <w:rPr>
                <w:rFonts w:asciiTheme="minorHAnsi" w:eastAsia="Times New Roman" w:hAnsiTheme="minorHAnsi" w:cs="Arial"/>
                <w:sz w:val="20"/>
              </w:rPr>
              <w:t>Signature:</w:t>
            </w:r>
          </w:p>
        </w:tc>
        <w:tc>
          <w:tcPr>
            <w:tcW w:w="8788" w:type="dxa"/>
            <w:gridSpan w:val="3"/>
            <w:tcBorders>
              <w:top w:val="single" w:sz="4" w:space="0" w:color="auto"/>
              <w:left w:val="single" w:sz="4" w:space="0" w:color="auto"/>
              <w:bottom w:val="single" w:sz="4" w:space="0" w:color="auto"/>
            </w:tcBorders>
            <w:vAlign w:val="center"/>
          </w:tcPr>
          <w:p w14:paraId="1BD634C3" w14:textId="77777777" w:rsidR="00EB0B89" w:rsidRPr="00EB0B89" w:rsidRDefault="00EB0B89" w:rsidP="00EB0B89">
            <w:pPr>
              <w:autoSpaceDE w:val="0"/>
              <w:autoSpaceDN w:val="0"/>
              <w:adjustRightInd w:val="0"/>
              <w:spacing w:before="40" w:after="40"/>
              <w:rPr>
                <w:rFonts w:asciiTheme="minorHAnsi" w:eastAsia="Times New Roman" w:hAnsiTheme="minorHAnsi" w:cs="Arial"/>
                <w:sz w:val="20"/>
              </w:rPr>
            </w:pPr>
          </w:p>
        </w:tc>
      </w:tr>
    </w:tbl>
    <w:p w14:paraId="77AAE86C" w14:textId="77777777" w:rsidR="0005373C" w:rsidRDefault="0005373C" w:rsidP="0005373C">
      <w:pPr>
        <w:spacing w:before="120"/>
        <w:rPr>
          <w:rFonts w:eastAsia="Times New Roman" w:cs="Arial"/>
          <w:sz w:val="19"/>
          <w:szCs w:val="19"/>
        </w:rPr>
      </w:pPr>
    </w:p>
    <w:p w14:paraId="3943E999" w14:textId="77777777" w:rsidR="0005373C" w:rsidRPr="00B4747B" w:rsidRDefault="0005373C" w:rsidP="0005373C">
      <w:pPr>
        <w:spacing w:before="120"/>
        <w:rPr>
          <w:rFonts w:eastAsia="Times New Roman" w:cs="Arial"/>
          <w:sz w:val="19"/>
          <w:szCs w:val="19"/>
        </w:rPr>
      </w:pPr>
    </w:p>
    <w:p w14:paraId="3BD364DB" w14:textId="77777777" w:rsidR="00B80D50" w:rsidRDefault="00B80D50">
      <w:r>
        <w:br w:type="page"/>
      </w:r>
    </w:p>
    <w:p w14:paraId="6A8C7C6F" w14:textId="77777777" w:rsidR="00721D55" w:rsidRPr="00721D55" w:rsidRDefault="00721D55" w:rsidP="00721D55"/>
    <w:p w14:paraId="04D76708" w14:textId="278E12EA" w:rsidR="00721D55" w:rsidRPr="00721D55" w:rsidRDefault="0049744C" w:rsidP="0049744C">
      <w:pPr>
        <w:pBdr>
          <w:top w:val="single" w:sz="4" w:space="1" w:color="auto"/>
          <w:left w:val="single" w:sz="4" w:space="4" w:color="auto"/>
          <w:bottom w:val="single" w:sz="4" w:space="1" w:color="auto"/>
          <w:right w:val="single" w:sz="4" w:space="4" w:color="auto"/>
        </w:pBdr>
        <w:shd w:val="clear" w:color="auto" w:fill="FBDFD2" w:themeFill="text2" w:themeFillTint="33"/>
        <w:tabs>
          <w:tab w:val="left" w:pos="1165"/>
        </w:tabs>
        <w:jc w:val="center"/>
      </w:pPr>
      <w:r w:rsidRPr="0049744C">
        <w:rPr>
          <w:rFonts w:eastAsia="Times New Roman"/>
          <w:szCs w:val="22"/>
          <w:lang w:eastAsia="en-AU"/>
        </w:rPr>
        <w:t>This document is current while being reviewed. Contact the Document Owner with all enquiries.</w:t>
      </w:r>
      <w:r w:rsidRPr="0049744C">
        <w:rPr>
          <w:rFonts w:eastAsia="Times New Roman"/>
          <w:szCs w:val="22"/>
          <w:lang w:eastAsia="en-AU"/>
        </w:rPr>
        <w:br/>
        <w:t>Review extended to 22/10/2026</w:t>
      </w:r>
    </w:p>
    <w:tbl>
      <w:tblPr>
        <w:tblStyle w:val="TableGrid2"/>
        <w:tblW w:w="5000" w:type="pct"/>
        <w:tblLook w:val="04A0" w:firstRow="1" w:lastRow="0" w:firstColumn="1" w:lastColumn="0" w:noHBand="0" w:noVBand="1"/>
      </w:tblPr>
      <w:tblGrid>
        <w:gridCol w:w="3682"/>
        <w:gridCol w:w="1701"/>
        <w:gridCol w:w="1701"/>
        <w:gridCol w:w="3224"/>
      </w:tblGrid>
      <w:tr w:rsidR="008A0D56" w14:paraId="4D098AB3" w14:textId="77777777" w:rsidTr="00A644E6">
        <w:trPr>
          <w:trHeight w:val="359"/>
        </w:trPr>
        <w:tc>
          <w:tcPr>
            <w:tcW w:w="2611" w:type="pct"/>
            <w:gridSpan w:val="2"/>
            <w:tcBorders>
              <w:top w:val="single" w:sz="4" w:space="0" w:color="auto"/>
              <w:left w:val="single" w:sz="4" w:space="0" w:color="auto"/>
              <w:bottom w:val="single" w:sz="4" w:space="0" w:color="auto"/>
              <w:right w:val="single" w:sz="4" w:space="0" w:color="auto"/>
            </w:tcBorders>
            <w:vAlign w:val="center"/>
            <w:hideMark/>
          </w:tcPr>
          <w:p w14:paraId="7730C9EF" w14:textId="57DFE10C" w:rsidR="008A0D56" w:rsidRDefault="008A0D56" w:rsidP="00A644E6">
            <w:pPr>
              <w:tabs>
                <w:tab w:val="left" w:pos="10206"/>
              </w:tabs>
              <w:spacing w:before="60" w:after="60"/>
              <w:rPr>
                <w:b/>
                <w:sz w:val="18"/>
                <w:szCs w:val="18"/>
              </w:rPr>
            </w:pPr>
            <w:r>
              <w:rPr>
                <w:rFonts w:cs="Arial"/>
                <w:b/>
                <w:bCs/>
                <w:sz w:val="18"/>
                <w:szCs w:val="18"/>
              </w:rPr>
              <w:t>PGC ID:</w:t>
            </w:r>
            <w:r>
              <w:rPr>
                <w:color w:val="999999"/>
                <w:sz w:val="16"/>
                <w:szCs w:val="16"/>
              </w:rPr>
              <w:t xml:space="preserve"> </w:t>
            </w:r>
            <w:r w:rsidRPr="00A94797">
              <w:rPr>
                <w:rFonts w:cs="Arial"/>
                <w:sz w:val="18"/>
                <w:szCs w:val="18"/>
              </w:rPr>
              <w:t>HEALTHINTRA-1627664142-61059</w:t>
            </w:r>
          </w:p>
        </w:tc>
        <w:tc>
          <w:tcPr>
            <w:tcW w:w="2389" w:type="pct"/>
            <w:gridSpan w:val="2"/>
            <w:tcBorders>
              <w:top w:val="single" w:sz="4" w:space="0" w:color="auto"/>
              <w:left w:val="single" w:sz="4" w:space="0" w:color="auto"/>
              <w:bottom w:val="single" w:sz="4" w:space="0" w:color="auto"/>
              <w:right w:val="single" w:sz="4" w:space="0" w:color="auto"/>
            </w:tcBorders>
            <w:vAlign w:val="center"/>
            <w:hideMark/>
          </w:tcPr>
          <w:p w14:paraId="25BFE038" w14:textId="315357D4" w:rsidR="008A0D56" w:rsidRDefault="008A0D56" w:rsidP="00A644E6">
            <w:pPr>
              <w:tabs>
                <w:tab w:val="left" w:pos="10206"/>
              </w:tabs>
              <w:spacing w:before="60" w:after="60"/>
              <w:rPr>
                <w:rFonts w:cs="Arial"/>
                <w:color w:val="000000"/>
                <w:sz w:val="18"/>
                <w:szCs w:val="18"/>
              </w:rPr>
            </w:pPr>
            <w:r>
              <w:rPr>
                <w:rFonts w:cs="Arial"/>
                <w:b/>
                <w:color w:val="000000"/>
                <w:sz w:val="18"/>
                <w:szCs w:val="18"/>
              </w:rPr>
              <w:t>TRM ID:</w:t>
            </w:r>
            <w:r>
              <w:rPr>
                <w:rFonts w:cs="Arial"/>
                <w:color w:val="000000"/>
                <w:sz w:val="18"/>
                <w:szCs w:val="18"/>
              </w:rPr>
              <w:t xml:space="preserve"> </w:t>
            </w:r>
            <w:r w:rsidRPr="0049744C">
              <w:rPr>
                <w:rFonts w:cs="Arial"/>
                <w:color w:val="000000"/>
                <w:sz w:val="18"/>
                <w:szCs w:val="18"/>
              </w:rPr>
              <w:t>EDOC2018/43339</w:t>
            </w:r>
          </w:p>
        </w:tc>
      </w:tr>
      <w:tr w:rsidR="008A0D56" w14:paraId="6DD8B721" w14:textId="77777777" w:rsidTr="00A644E6">
        <w:trPr>
          <w:trHeight w:val="308"/>
        </w:trPr>
        <w:tc>
          <w:tcPr>
            <w:tcW w:w="1786" w:type="pct"/>
            <w:tcBorders>
              <w:top w:val="single" w:sz="4" w:space="0" w:color="auto"/>
              <w:left w:val="single" w:sz="4" w:space="0" w:color="auto"/>
              <w:bottom w:val="single" w:sz="4" w:space="0" w:color="auto"/>
              <w:right w:val="single" w:sz="4" w:space="0" w:color="auto"/>
            </w:tcBorders>
            <w:vAlign w:val="center"/>
            <w:hideMark/>
          </w:tcPr>
          <w:p w14:paraId="021AE460" w14:textId="3E078E39" w:rsidR="008A0D56" w:rsidRDefault="008A0D56" w:rsidP="00A644E6">
            <w:pPr>
              <w:tabs>
                <w:tab w:val="left" w:pos="10206"/>
              </w:tabs>
              <w:spacing w:before="60" w:after="60"/>
              <w:rPr>
                <w:b/>
                <w:color w:val="000000"/>
                <w:sz w:val="18"/>
                <w:szCs w:val="18"/>
                <w:lang w:eastAsia="en-AU"/>
              </w:rPr>
            </w:pPr>
            <w:r w:rsidRPr="003F58BD">
              <w:rPr>
                <w:rFonts w:cs="Arial"/>
                <w:b/>
                <w:bCs/>
                <w:sz w:val="18"/>
                <w:szCs w:val="18"/>
              </w:rPr>
              <w:t xml:space="preserve">Version:  </w:t>
            </w:r>
            <w:sdt>
              <w:sdtPr>
                <w:rPr>
                  <w:iCs/>
                  <w:color w:val="999999"/>
                  <w:sz w:val="16"/>
                </w:rPr>
                <w:alias w:val="Label"/>
                <w:tag w:val="DLCPolicyLabelValue"/>
                <w:id w:val="-211582017"/>
                <w:lock w:val="contentLocked"/>
                <w:dataBinding w:prefixMappings="xmlns:ns0='http://schemas.microsoft.com/office/2006/metadata/properties' xmlns:ns1='http://www.w3.org/2001/XMLSchema-instance' xmlns:ns2='http://schemas.microsoft.com/office/infopath/2007/PartnerControls' xmlns:ns3='30212ded-5b93-4861-91df-e3d3c4882af7'" w:xpath="/ns0:properties[1]/documentManagement[1]/ns3:DLCPolicyLabelValue[1]" w:storeItemID="{F7461B0C-E6DE-4563-B4D9-AD595F823E6D}"/>
                <w:text w:multiLine="1"/>
              </w:sdtPr>
              <w:sdtEndPr/>
              <w:sdtContent>
                <w:r w:rsidR="00E51CF1">
                  <w:rPr>
                    <w:iCs/>
                    <w:color w:val="999999"/>
                    <w:sz w:val="16"/>
                  </w:rPr>
                  <w:t>Version: 1.0</w:t>
                </w:r>
              </w:sdtContent>
            </w:sdt>
            <w:r w:rsidRPr="003F58BD">
              <w:rPr>
                <w:rFonts w:cs="Arial"/>
                <w:b/>
                <w:bCs/>
                <w:sz w:val="18"/>
                <w:szCs w:val="18"/>
              </w:rPr>
              <w:t xml:space="preserve">  </w:t>
            </w:r>
            <w:r w:rsidRPr="003F58BD">
              <w:rPr>
                <w:rFonts w:cs="Arial"/>
                <w:b/>
                <w:bCs/>
                <w:color w:val="FF0000"/>
                <w:sz w:val="14"/>
                <w:szCs w:val="18"/>
              </w:rPr>
              <w:t>DO NOT EDIT THIS</w:t>
            </w:r>
          </w:p>
        </w:tc>
        <w:tc>
          <w:tcPr>
            <w:tcW w:w="1650" w:type="pct"/>
            <w:gridSpan w:val="2"/>
            <w:tcBorders>
              <w:top w:val="single" w:sz="4" w:space="0" w:color="auto"/>
              <w:left w:val="single" w:sz="4" w:space="0" w:color="auto"/>
              <w:bottom w:val="single" w:sz="4" w:space="0" w:color="auto"/>
              <w:right w:val="single" w:sz="4" w:space="0" w:color="auto"/>
            </w:tcBorders>
            <w:vAlign w:val="center"/>
            <w:hideMark/>
          </w:tcPr>
          <w:p w14:paraId="5CB7E734" w14:textId="412DDC97" w:rsidR="008A0D56" w:rsidRPr="003F58BD" w:rsidRDefault="008A0D56" w:rsidP="00A644E6">
            <w:pPr>
              <w:tabs>
                <w:tab w:val="left" w:pos="10206"/>
              </w:tabs>
              <w:spacing w:before="60" w:after="60"/>
              <w:rPr>
                <w:rFonts w:cs="Arial"/>
                <w:b/>
                <w:bCs/>
                <w:sz w:val="18"/>
                <w:szCs w:val="18"/>
              </w:rPr>
            </w:pPr>
            <w:r w:rsidRPr="003F58BD">
              <w:rPr>
                <w:rFonts w:cs="Arial"/>
                <w:b/>
                <w:bCs/>
                <w:sz w:val="18"/>
                <w:szCs w:val="18"/>
              </w:rPr>
              <w:t>Approved Date</w:t>
            </w:r>
            <w:r>
              <w:rPr>
                <w:rFonts w:cs="Arial"/>
                <w:b/>
                <w:bCs/>
                <w:sz w:val="18"/>
                <w:szCs w:val="18"/>
              </w:rPr>
              <w:t xml:space="preserve">: </w:t>
            </w:r>
            <w:r w:rsidRPr="008A0D56">
              <w:rPr>
                <w:rFonts w:cs="Arial"/>
                <w:sz w:val="18"/>
                <w:szCs w:val="18"/>
              </w:rPr>
              <w:t>17/02/2021</w:t>
            </w:r>
          </w:p>
        </w:tc>
        <w:tc>
          <w:tcPr>
            <w:tcW w:w="1564" w:type="pct"/>
            <w:tcBorders>
              <w:top w:val="single" w:sz="4" w:space="0" w:color="auto"/>
              <w:left w:val="single" w:sz="4" w:space="0" w:color="auto"/>
              <w:bottom w:val="single" w:sz="4" w:space="0" w:color="auto"/>
              <w:right w:val="single" w:sz="4" w:space="0" w:color="auto"/>
            </w:tcBorders>
            <w:vAlign w:val="center"/>
            <w:hideMark/>
          </w:tcPr>
          <w:p w14:paraId="162D95CE" w14:textId="1FE52A76" w:rsidR="008A0D56" w:rsidRPr="003F58BD" w:rsidRDefault="008A0D56" w:rsidP="00A644E6">
            <w:pPr>
              <w:tabs>
                <w:tab w:val="left" w:pos="10206"/>
              </w:tabs>
              <w:spacing w:before="60" w:after="60"/>
              <w:rPr>
                <w:rFonts w:cs="Arial"/>
                <w:b/>
                <w:bCs/>
                <w:sz w:val="18"/>
                <w:szCs w:val="18"/>
              </w:rPr>
            </w:pPr>
            <w:r w:rsidRPr="003F58BD">
              <w:rPr>
                <w:rFonts w:cs="Arial"/>
                <w:b/>
                <w:bCs/>
                <w:sz w:val="18"/>
                <w:szCs w:val="18"/>
              </w:rPr>
              <w:t xml:space="preserve">Review Date: </w:t>
            </w:r>
            <w:r w:rsidRPr="0049744C">
              <w:rPr>
                <w:color w:val="000000"/>
                <w:sz w:val="18"/>
                <w:szCs w:val="18"/>
                <w:lang w:eastAsia="en-AU"/>
              </w:rPr>
              <w:t>22/10/2026</w:t>
            </w:r>
          </w:p>
        </w:tc>
      </w:tr>
    </w:tbl>
    <w:p w14:paraId="130568D1" w14:textId="77777777" w:rsidR="008A0D56" w:rsidRDefault="008A0D56" w:rsidP="00721D55">
      <w:pPr>
        <w:tabs>
          <w:tab w:val="left" w:pos="4132"/>
        </w:tabs>
      </w:pPr>
    </w:p>
    <w:p w14:paraId="69800D30" w14:textId="77777777" w:rsidR="00455A6B" w:rsidRDefault="00455A6B" w:rsidP="00721D55">
      <w:pPr>
        <w:tabs>
          <w:tab w:val="left" w:pos="4132"/>
        </w:tabs>
      </w:pPr>
    </w:p>
    <w:p w14:paraId="017477CF" w14:textId="77777777" w:rsidR="00455A6B" w:rsidRDefault="00455A6B" w:rsidP="00721D55">
      <w:pPr>
        <w:tabs>
          <w:tab w:val="left" w:pos="4132"/>
        </w:tabs>
      </w:pPr>
    </w:p>
    <w:p w14:paraId="5F299697" w14:textId="77777777" w:rsidR="00455A6B" w:rsidRDefault="00455A6B" w:rsidP="00721D55">
      <w:pPr>
        <w:tabs>
          <w:tab w:val="left" w:pos="4132"/>
        </w:tabs>
      </w:pPr>
    </w:p>
    <w:p w14:paraId="133D774D" w14:textId="77777777" w:rsidR="00455A6B" w:rsidRDefault="00455A6B" w:rsidP="00721D55">
      <w:pPr>
        <w:tabs>
          <w:tab w:val="left" w:pos="4132"/>
        </w:tabs>
      </w:pPr>
    </w:p>
    <w:p w14:paraId="524857BD" w14:textId="77777777" w:rsidR="00455A6B" w:rsidRDefault="00455A6B" w:rsidP="00721D55">
      <w:pPr>
        <w:tabs>
          <w:tab w:val="left" w:pos="4132"/>
        </w:tabs>
      </w:pPr>
    </w:p>
    <w:p w14:paraId="0519A358" w14:textId="77777777" w:rsidR="00455A6B" w:rsidRDefault="00455A6B" w:rsidP="00721D55">
      <w:pPr>
        <w:tabs>
          <w:tab w:val="left" w:pos="4132"/>
        </w:tabs>
      </w:pPr>
    </w:p>
    <w:p w14:paraId="561F9F8D" w14:textId="77777777" w:rsidR="00455A6B" w:rsidRDefault="00455A6B" w:rsidP="00721D55">
      <w:pPr>
        <w:tabs>
          <w:tab w:val="left" w:pos="4132"/>
        </w:tabs>
      </w:pPr>
    </w:p>
    <w:p w14:paraId="1BF125B1" w14:textId="77777777" w:rsidR="00455A6B" w:rsidRDefault="00455A6B" w:rsidP="00721D55">
      <w:pPr>
        <w:tabs>
          <w:tab w:val="left" w:pos="4132"/>
        </w:tabs>
      </w:pPr>
    </w:p>
    <w:p w14:paraId="5FCF1738" w14:textId="77777777" w:rsidR="00455A6B" w:rsidRDefault="00455A6B" w:rsidP="00721D55">
      <w:pPr>
        <w:tabs>
          <w:tab w:val="left" w:pos="4132"/>
        </w:tabs>
      </w:pPr>
    </w:p>
    <w:p w14:paraId="63D7C09A" w14:textId="77777777" w:rsidR="00455A6B" w:rsidRDefault="00455A6B" w:rsidP="00721D55">
      <w:pPr>
        <w:tabs>
          <w:tab w:val="left" w:pos="4132"/>
        </w:tabs>
      </w:pPr>
    </w:p>
    <w:p w14:paraId="3A82FE92" w14:textId="77777777" w:rsidR="00455A6B" w:rsidRDefault="00455A6B" w:rsidP="00721D55">
      <w:pPr>
        <w:tabs>
          <w:tab w:val="left" w:pos="4132"/>
        </w:tabs>
      </w:pPr>
    </w:p>
    <w:p w14:paraId="455799F7" w14:textId="77777777" w:rsidR="00455A6B" w:rsidRPr="00721D55" w:rsidRDefault="00455A6B" w:rsidP="00721D55">
      <w:pPr>
        <w:tabs>
          <w:tab w:val="left" w:pos="4132"/>
        </w:tabs>
      </w:pPr>
    </w:p>
    <w:sectPr w:rsidR="00455A6B" w:rsidRPr="00721D55" w:rsidSect="00B80D50">
      <w:headerReference w:type="default" r:id="rId14"/>
      <w:footerReference w:type="default" r:id="rId15"/>
      <w:headerReference w:type="first" r:id="rId16"/>
      <w:footerReference w:type="first" r:id="rId17"/>
      <w:pgSz w:w="11906" w:h="16838" w:code="9"/>
      <w:pgMar w:top="391" w:right="794" w:bottom="794" w:left="794" w:header="284"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4629" w14:textId="77777777" w:rsidR="00F158F4" w:rsidRDefault="00F158F4" w:rsidP="007332FF">
      <w:r>
        <w:separator/>
      </w:r>
    </w:p>
  </w:endnote>
  <w:endnote w:type="continuationSeparator" w:id="0">
    <w:p w14:paraId="00C138FF" w14:textId="77777777" w:rsidR="00F158F4" w:rsidRDefault="00F158F4"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2796" w14:textId="47912C88" w:rsidR="002645D5" w:rsidRDefault="002645D5" w:rsidP="002645D5">
    <w:pPr>
      <w:spacing w:after="0"/>
    </w:pPr>
  </w:p>
  <w:p w14:paraId="27663659" w14:textId="29C34DBD" w:rsidR="00721D55" w:rsidRDefault="00721D55" w:rsidP="002645D5">
    <w:pPr>
      <w:spacing w:after="0"/>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ED4669">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ED4669">
      <w:rPr>
        <w:rStyle w:val="PageNumber"/>
        <w:noProof/>
      </w:rPr>
      <w:t>2</w:t>
    </w:r>
    <w:r w:rsidRPr="00AC4488">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A5D9" w14:textId="07F74620" w:rsidR="00721D55" w:rsidRPr="00721D55" w:rsidRDefault="00721D55" w:rsidP="00721D55">
    <w:pPr>
      <w:spacing w:after="0"/>
      <w:rPr>
        <w:rStyle w:val="PageNumber"/>
        <w:b/>
      </w:rPr>
    </w:pPr>
    <w:r>
      <w:rPr>
        <w:noProof/>
        <w:sz w:val="19"/>
        <w:lang w:eastAsia="en-AU"/>
      </w:rPr>
      <w:drawing>
        <wp:anchor distT="0" distB="0" distL="114300" distR="114300" simplePos="0" relativeHeight="251658240" behindDoc="1" locked="0" layoutInCell="1" allowOverlap="1" wp14:anchorId="2430AEA1" wp14:editId="438730D9">
          <wp:simplePos x="0" y="0"/>
          <wp:positionH relativeFrom="column">
            <wp:posOffset>4981575</wp:posOffset>
          </wp:positionH>
          <wp:positionV relativeFrom="paragraph">
            <wp:posOffset>41551</wp:posOffset>
          </wp:positionV>
          <wp:extent cx="1574165" cy="561340"/>
          <wp:effectExtent l="0" t="0" r="6985" b="0"/>
          <wp:wrapTight wrapText="bothSides">
            <wp:wrapPolygon edited="0">
              <wp:start x="0" y="0"/>
              <wp:lineTo x="0" y="20525"/>
              <wp:lineTo x="21434" y="20525"/>
              <wp:lineTo x="21434" y="0"/>
              <wp:lineTo x="0" y="0"/>
            </wp:wrapPolygon>
          </wp:wrapTight>
          <wp:docPr id="1347165460" name="Picture 1347165460"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165" cy="561340"/>
                  </a:xfrm>
                  <a:prstGeom prst="rect">
                    <a:avLst/>
                  </a:prstGeom>
                </pic:spPr>
              </pic:pic>
            </a:graphicData>
          </a:graphic>
          <wp14:sizeRelH relativeFrom="page">
            <wp14:pctWidth>0</wp14:pctWidth>
          </wp14:sizeRelH>
          <wp14:sizeRelV relativeFrom="page">
            <wp14:pctHeight>0</wp14:pctHeight>
          </wp14:sizeRelV>
        </wp:anchor>
      </w:drawing>
    </w:r>
    <w:r>
      <w:rPr>
        <w:rStyle w:val="PageNumber"/>
        <w:b/>
      </w:rPr>
      <w:t>NT HEALTH</w:t>
    </w:r>
  </w:p>
  <w:p w14:paraId="7F2C279E" w14:textId="5E798ADF" w:rsidR="0087320B" w:rsidRDefault="00721D55" w:rsidP="00721D55">
    <w:pPr>
      <w:spacing w:after="0"/>
    </w:pPr>
    <w:r>
      <w:rPr>
        <w:rStyle w:val="PageNumber"/>
      </w:rPr>
      <w:t xml:space="preserve">Page </w:t>
    </w:r>
    <w:r>
      <w:rPr>
        <w:rStyle w:val="PageNumber"/>
      </w:rPr>
      <w:fldChar w:fldCharType="begin"/>
    </w:r>
    <w:r>
      <w:rPr>
        <w:rStyle w:val="PageNumber"/>
      </w:rPr>
      <w:instrText xml:space="preserve"> PAGE  \* Arabic  \* MERGEFORMAT </w:instrText>
    </w:r>
    <w:r>
      <w:rPr>
        <w:rStyle w:val="PageNumber"/>
      </w:rPr>
      <w:fldChar w:fldCharType="separate"/>
    </w:r>
    <w:r w:rsidR="008E3863">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Arabic  \* MERGEFORMAT </w:instrText>
    </w:r>
    <w:r>
      <w:rPr>
        <w:rStyle w:val="PageNumber"/>
      </w:rPr>
      <w:fldChar w:fldCharType="separate"/>
    </w:r>
    <w:r w:rsidR="008E3863">
      <w:rPr>
        <w:rStyle w:val="PageNumber"/>
        <w:noProof/>
      </w:rPr>
      <w:t>1</w:t>
    </w:r>
    <w:r>
      <w:rPr>
        <w:rStyle w:val="PageNumber"/>
      </w:rPr>
      <w:fldChar w:fldCharType="end"/>
    </w:r>
  </w:p>
  <w:p w14:paraId="7F2C27A4"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6C7A" w14:textId="77777777" w:rsidR="00F158F4" w:rsidRDefault="00F158F4" w:rsidP="007332FF">
      <w:r>
        <w:separator/>
      </w:r>
    </w:p>
  </w:footnote>
  <w:footnote w:type="continuationSeparator" w:id="0">
    <w:p w14:paraId="7EA67DEE" w14:textId="77777777" w:rsidR="00F158F4" w:rsidRDefault="00F158F4"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600" w:firstRow="0" w:lastRow="0" w:firstColumn="0" w:lastColumn="0" w:noHBand="1" w:noVBand="1"/>
    </w:tblPr>
    <w:tblGrid>
      <w:gridCol w:w="8080"/>
      <w:gridCol w:w="2268"/>
    </w:tblGrid>
    <w:tr w:rsidR="00455A6B" w14:paraId="2FAC47E6" w14:textId="77777777" w:rsidTr="009C3E3C">
      <w:trPr>
        <w:trHeight w:val="411"/>
      </w:trPr>
      <w:tc>
        <w:tcPr>
          <w:tcW w:w="8080" w:type="dxa"/>
        </w:tcPr>
        <w:p w14:paraId="4219B956" w14:textId="589DCDDC" w:rsidR="00455A6B" w:rsidRPr="00627321" w:rsidRDefault="009C3E3C" w:rsidP="00455A6B">
          <w:pPr>
            <w:pStyle w:val="Header"/>
            <w:spacing w:after="0"/>
            <w:jc w:val="left"/>
            <w:rPr>
              <w:color w:val="1F1F5F"/>
              <w:sz w:val="28"/>
            </w:rPr>
          </w:pPr>
          <w:r w:rsidRPr="009C3E3C">
            <w:rPr>
              <w:color w:val="1F1F5F"/>
              <w:sz w:val="28"/>
            </w:rPr>
            <w:t>Territory Equipment Program Application (A1)</w:t>
          </w:r>
        </w:p>
      </w:tc>
      <w:tc>
        <w:tcPr>
          <w:tcW w:w="2268" w:type="dxa"/>
        </w:tcPr>
        <w:p w14:paraId="6FE7EE42" w14:textId="420CFAD0" w:rsidR="00455A6B" w:rsidRPr="00627321" w:rsidRDefault="00455A6B" w:rsidP="00AE5D8C">
          <w:pPr>
            <w:pStyle w:val="Header"/>
            <w:spacing w:after="0"/>
            <w:rPr>
              <w:color w:val="1F1F5F"/>
              <w:sz w:val="28"/>
            </w:rPr>
          </w:pPr>
          <w:r>
            <w:rPr>
              <w:color w:val="1F1F5F"/>
              <w:sz w:val="28"/>
            </w:rPr>
            <w:t>Form</w:t>
          </w:r>
        </w:p>
      </w:tc>
    </w:tr>
  </w:tbl>
  <w:p w14:paraId="7F2C2794" w14:textId="0F621DB1" w:rsidR="00983000" w:rsidRPr="00455A6B" w:rsidRDefault="00983000" w:rsidP="00455A6B">
    <w:pPr>
      <w:pStyle w:val="Header"/>
      <w:jc w:val="lef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600" w:firstRow="0" w:lastRow="0" w:firstColumn="0" w:lastColumn="0" w:noHBand="1" w:noVBand="1"/>
    </w:tblPr>
    <w:tblGrid>
      <w:gridCol w:w="5159"/>
      <w:gridCol w:w="5189"/>
    </w:tblGrid>
    <w:tr w:rsidR="00455A6B" w14:paraId="2019AD28" w14:textId="77777777" w:rsidTr="009C3E3C">
      <w:trPr>
        <w:trHeight w:val="694"/>
      </w:trPr>
      <w:tc>
        <w:tcPr>
          <w:tcW w:w="5159" w:type="dxa"/>
        </w:tcPr>
        <w:p w14:paraId="703F7BB2" w14:textId="77777777" w:rsidR="00455A6B" w:rsidRDefault="00455A6B" w:rsidP="00455A6B">
          <w:pPr>
            <w:pStyle w:val="Title"/>
          </w:pPr>
          <w:r>
            <w:t>NT Health</w:t>
          </w:r>
        </w:p>
      </w:tc>
      <w:tc>
        <w:tcPr>
          <w:tcW w:w="5189" w:type="dxa"/>
        </w:tcPr>
        <w:p w14:paraId="4E79575F" w14:textId="61A6C768" w:rsidR="00455A6B" w:rsidRDefault="00455A6B" w:rsidP="00455A6B">
          <w:pPr>
            <w:pStyle w:val="Title"/>
            <w:jc w:val="right"/>
          </w:pPr>
          <w:r>
            <w:t>Form</w:t>
          </w:r>
        </w:p>
      </w:tc>
    </w:tr>
  </w:tbl>
  <w:p w14:paraId="1092F14B" w14:textId="77777777" w:rsidR="00455A6B" w:rsidRPr="00455A6B" w:rsidRDefault="00455A6B" w:rsidP="00455A6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26F3"/>
    <w:multiLevelType w:val="hybridMultilevel"/>
    <w:tmpl w:val="D0586A0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1146C80"/>
    <w:multiLevelType w:val="multilevel"/>
    <w:tmpl w:val="66A0A24C"/>
    <w:lvl w:ilvl="0">
      <w:start w:val="1"/>
      <w:numFmt w:val="bullet"/>
      <w:lvlText w:val=""/>
      <w:lvlJc w:val="left"/>
      <w:pPr>
        <w:ind w:left="284" w:hanging="284"/>
      </w:pPr>
      <w:rPr>
        <w:rFonts w:ascii="Symbol" w:hAnsi="Symbol" w:hint="default"/>
      </w:rPr>
    </w:lvl>
    <w:lvl w:ilvl="1">
      <w:start w:val="1"/>
      <w:numFmt w:val="bullet"/>
      <w:lvlText w:val="o"/>
      <w:lvlJc w:val="left"/>
      <w:pPr>
        <w:ind w:left="567" w:hanging="283"/>
      </w:pPr>
      <w:rPr>
        <w:rFonts w:ascii="Courier New" w:hAnsi="Courier New" w:cs="Courier New"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12980DC8"/>
    <w:multiLevelType w:val="hybridMultilevel"/>
    <w:tmpl w:val="E5126436"/>
    <w:lvl w:ilvl="0" w:tplc="0C090001">
      <w:start w:val="1"/>
      <w:numFmt w:val="bullet"/>
      <w:lvlText w:val=""/>
      <w:lvlJc w:val="left"/>
      <w:pPr>
        <w:ind w:left="360" w:hanging="360"/>
      </w:pPr>
      <w:rPr>
        <w:rFonts w:ascii="Symbol" w:hAnsi="Symbol" w:hint="default"/>
        <w:b w:val="0"/>
        <w:i w:val="0"/>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E93577"/>
    <w:multiLevelType w:val="multilevel"/>
    <w:tmpl w:val="4E6AC8F6"/>
    <w:name w:val="NTG Table Bullet List33222222"/>
    <w:numStyleLink w:val="Numberlist"/>
  </w:abstractNum>
  <w:abstractNum w:abstractNumId="8" w15:restartNumberingAfterBreak="0">
    <w:nsid w:val="18924010"/>
    <w:multiLevelType w:val="hybridMultilevel"/>
    <w:tmpl w:val="DA9884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D26C06"/>
    <w:multiLevelType w:val="multilevel"/>
    <w:tmpl w:val="3E5E177A"/>
    <w:name w:val="NTG Table Bullet List33222222222222222"/>
    <w:numStyleLink w:val="Tablenumberlist"/>
  </w:abstractNum>
  <w:abstractNum w:abstractNumId="10" w15:restartNumberingAfterBreak="0">
    <w:nsid w:val="19533A06"/>
    <w:multiLevelType w:val="multilevel"/>
    <w:tmpl w:val="3928FD02"/>
    <w:name w:val="NTG Table Bullet List3222"/>
    <w:numStyleLink w:val="Bulletlist"/>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A753602"/>
    <w:multiLevelType w:val="hybridMultilevel"/>
    <w:tmpl w:val="310E35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26429D"/>
    <w:multiLevelType w:val="multilevel"/>
    <w:tmpl w:val="3E5E177A"/>
    <w:name w:val="NTG Table Bullet List33222222222"/>
    <w:numStyleLink w:val="Tablenumberlist"/>
  </w:abstractNum>
  <w:abstractNum w:abstractNumId="14" w15:restartNumberingAfterBreak="0">
    <w:nsid w:val="1B86276C"/>
    <w:multiLevelType w:val="multilevel"/>
    <w:tmpl w:val="3928FD02"/>
    <w:name w:val="NTG Table Bullet List32223"/>
    <w:numStyleLink w:val="Bulletlist"/>
  </w:abstractNum>
  <w:abstractNum w:abstractNumId="15" w15:restartNumberingAfterBreak="0">
    <w:nsid w:val="1D0744AE"/>
    <w:multiLevelType w:val="multilevel"/>
    <w:tmpl w:val="3E5E177A"/>
    <w:name w:val="NTG Table Bullet List3222322"/>
    <w:numStyleLink w:val="Tablenumberlist"/>
  </w:abstractNum>
  <w:abstractNum w:abstractNumId="16"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7" w15:restartNumberingAfterBreak="0">
    <w:nsid w:val="229E2EE6"/>
    <w:multiLevelType w:val="hybridMultilevel"/>
    <w:tmpl w:val="C98ED6F0"/>
    <w:lvl w:ilvl="0" w:tplc="6D98E872">
      <w:start w:val="1"/>
      <w:numFmt w:val="bullet"/>
      <w:lvlText w:val=""/>
      <w:lvlJc w:val="left"/>
      <w:pPr>
        <w:tabs>
          <w:tab w:val="num" w:pos="360"/>
        </w:tabs>
        <w:ind w:left="360" w:hanging="360"/>
      </w:pPr>
      <w:rPr>
        <w:rFonts w:ascii="Wingdings" w:hAnsi="Wingdings" w:hint="default"/>
        <w:b w:val="0"/>
        <w:i w:val="0"/>
        <w:sz w:val="20"/>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4EF16F2"/>
    <w:multiLevelType w:val="hybridMultilevel"/>
    <w:tmpl w:val="0152DF12"/>
    <w:lvl w:ilvl="0" w:tplc="0C090001">
      <w:start w:val="1"/>
      <w:numFmt w:val="bullet"/>
      <w:lvlText w:val=""/>
      <w:lvlJc w:val="left"/>
      <w:pPr>
        <w:tabs>
          <w:tab w:val="num" w:pos="360"/>
        </w:tabs>
        <w:ind w:left="360" w:hanging="360"/>
      </w:pPr>
      <w:rPr>
        <w:rFonts w:ascii="Symbol" w:hAnsi="Symbol" w:hint="default"/>
        <w:b w:val="0"/>
        <w:i w:val="0"/>
        <w:sz w:val="20"/>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72E3F76"/>
    <w:multiLevelType w:val="multilevel"/>
    <w:tmpl w:val="3E5E177A"/>
    <w:name w:val="NTG Table Bullet List3322"/>
    <w:numStyleLink w:val="Tablenumberlist"/>
  </w:abstractNum>
  <w:abstractNum w:abstractNumId="20" w15:restartNumberingAfterBreak="0">
    <w:nsid w:val="27CE4608"/>
    <w:multiLevelType w:val="multilevel"/>
    <w:tmpl w:val="3E5E177A"/>
    <w:name w:val="NTG Table Bullet List33222"/>
    <w:numStyleLink w:val="Tablenumberlist"/>
  </w:abstractNum>
  <w:abstractNum w:abstractNumId="21" w15:restartNumberingAfterBreak="0">
    <w:nsid w:val="27D83E4D"/>
    <w:multiLevelType w:val="multilevel"/>
    <w:tmpl w:val="3928FD02"/>
    <w:numStyleLink w:val="Bulletlist"/>
  </w:abstractNum>
  <w:abstractNum w:abstractNumId="22" w15:restartNumberingAfterBreak="0">
    <w:nsid w:val="2BB03CF9"/>
    <w:multiLevelType w:val="hybridMultilevel"/>
    <w:tmpl w:val="5B4A89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C382ABD"/>
    <w:multiLevelType w:val="multilevel"/>
    <w:tmpl w:val="838E7D26"/>
    <w:lvl w:ilvl="0">
      <w:start w:val="1"/>
      <w:numFmt w:val="bullet"/>
      <w:lvlText w:val=""/>
      <w:lvlJc w:val="left"/>
      <w:pPr>
        <w:ind w:left="284" w:hanging="284"/>
      </w:pPr>
      <w:rPr>
        <w:rFonts w:ascii="Symbol" w:hAnsi="Symbol"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D3D449C"/>
    <w:multiLevelType w:val="hybridMultilevel"/>
    <w:tmpl w:val="D9868014"/>
    <w:lvl w:ilvl="0" w:tplc="0C161172">
      <w:start w:val="1"/>
      <w:numFmt w:val="decimal"/>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D913FBF"/>
    <w:multiLevelType w:val="hybridMultilevel"/>
    <w:tmpl w:val="82A43A4A"/>
    <w:lvl w:ilvl="0" w:tplc="FC9A4FFC">
      <w:numFmt w:val="bullet"/>
      <w:lvlText w:val="–"/>
      <w:lvlJc w:val="left"/>
      <w:pPr>
        <w:tabs>
          <w:tab w:val="num" w:pos="720"/>
        </w:tabs>
        <w:ind w:left="720" w:hanging="360"/>
      </w:pPr>
      <w:rPr>
        <w:rFonts w:ascii="Lato" w:eastAsia="Times New Roman" w:hAnsi="Lato" w:cs="Times New Roman" w:hint="default"/>
      </w:rPr>
    </w:lvl>
    <w:lvl w:ilvl="1" w:tplc="FC9A4FFC">
      <w:numFmt w:val="bullet"/>
      <w:lvlText w:val="–"/>
      <w:lvlJc w:val="left"/>
      <w:pPr>
        <w:tabs>
          <w:tab w:val="num" w:pos="1440"/>
        </w:tabs>
        <w:ind w:left="1440" w:hanging="360"/>
      </w:pPr>
      <w:rPr>
        <w:rFonts w:ascii="Lato" w:eastAsia="Times New Roman" w:hAnsi="Lato" w:cs="Times New Roman"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693641"/>
    <w:multiLevelType w:val="multilevel"/>
    <w:tmpl w:val="3E5E177A"/>
    <w:name w:val="NTG Table Bullet List33"/>
    <w:numStyleLink w:val="Tablenumberlist"/>
  </w:abstractNum>
  <w:abstractNum w:abstractNumId="28" w15:restartNumberingAfterBreak="0">
    <w:nsid w:val="2EF077BC"/>
    <w:multiLevelType w:val="multilevel"/>
    <w:tmpl w:val="0C78A7AC"/>
    <w:name w:val="NTG Table Bullet List33222222222222222222"/>
    <w:numStyleLink w:val="Tablebulletlist"/>
  </w:abstractNum>
  <w:abstractNum w:abstractNumId="29" w15:restartNumberingAfterBreak="0">
    <w:nsid w:val="32DF44DA"/>
    <w:multiLevelType w:val="multilevel"/>
    <w:tmpl w:val="3E5E177A"/>
    <w:name w:val="NTG Table Bullet List3222323"/>
    <w:numStyleLink w:val="Tablenumberlist"/>
  </w:abstractNum>
  <w:abstractNum w:abstractNumId="30" w15:restartNumberingAfterBreak="0">
    <w:nsid w:val="33103545"/>
    <w:multiLevelType w:val="hybridMultilevel"/>
    <w:tmpl w:val="C8CCADA8"/>
    <w:lvl w:ilvl="0" w:tplc="FC9A4FFC">
      <w:numFmt w:val="bullet"/>
      <w:lvlText w:val="–"/>
      <w:lvlJc w:val="left"/>
      <w:pPr>
        <w:tabs>
          <w:tab w:val="num" w:pos="720"/>
        </w:tabs>
        <w:ind w:left="720" w:hanging="360"/>
      </w:pPr>
      <w:rPr>
        <w:rFonts w:ascii="Lato" w:eastAsia="Times New Roman" w:hAnsi="Lato" w:cs="Times New Roman" w:hint="default"/>
      </w:rPr>
    </w:lvl>
    <w:lvl w:ilvl="1" w:tplc="FC9A4FFC">
      <w:numFmt w:val="bullet"/>
      <w:lvlText w:val="–"/>
      <w:lvlJc w:val="left"/>
      <w:pPr>
        <w:tabs>
          <w:tab w:val="num" w:pos="1440"/>
        </w:tabs>
        <w:ind w:left="1440" w:hanging="360"/>
      </w:pPr>
      <w:rPr>
        <w:rFonts w:ascii="Lato" w:eastAsia="Times New Roman" w:hAnsi="Lato"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2" w15:restartNumberingAfterBreak="0">
    <w:nsid w:val="3BE61945"/>
    <w:multiLevelType w:val="multilevel"/>
    <w:tmpl w:val="3928FD02"/>
    <w:name w:val="NTG Table Bullet List332222222222222222"/>
    <w:numStyleLink w:val="Bulletlist"/>
  </w:abstractNum>
  <w:abstractNum w:abstractNumId="33" w15:restartNumberingAfterBreak="0">
    <w:nsid w:val="3DD67399"/>
    <w:multiLevelType w:val="hybridMultilevel"/>
    <w:tmpl w:val="1F382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FD3A20"/>
    <w:multiLevelType w:val="multilevel"/>
    <w:tmpl w:val="3E5E177A"/>
    <w:name w:val="NTG Table Bullet List3322222222222"/>
    <w:numStyleLink w:val="Tablenumberlist"/>
  </w:abstractNum>
  <w:abstractNum w:abstractNumId="3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7" w15:restartNumberingAfterBreak="0">
    <w:nsid w:val="4D156305"/>
    <w:multiLevelType w:val="hybridMultilevel"/>
    <w:tmpl w:val="D1344010"/>
    <w:lvl w:ilvl="0" w:tplc="0D68C880">
      <w:start w:val="1"/>
      <w:numFmt w:val="bullet"/>
      <w:pStyle w:val="ListParagraph"/>
      <w:lvlText w:val=""/>
      <w:lvlJc w:val="left"/>
      <w:pPr>
        <w:ind w:left="360" w:hanging="360"/>
      </w:pPr>
      <w:rPr>
        <w:rFonts w:ascii="Symbol" w:hAnsi="Symbol" w:hint="default"/>
        <w:b w:val="0"/>
        <w:i w:val="0"/>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9" w15:restartNumberingAfterBreak="0">
    <w:nsid w:val="53842BC6"/>
    <w:multiLevelType w:val="multilevel"/>
    <w:tmpl w:val="0C78A7AC"/>
    <w:numStyleLink w:val="Tablebulletlist"/>
  </w:abstractNum>
  <w:abstractNum w:abstractNumId="40"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1" w15:restartNumberingAfterBreak="0">
    <w:nsid w:val="56DA2CAE"/>
    <w:multiLevelType w:val="multilevel"/>
    <w:tmpl w:val="3E5E177A"/>
    <w:name w:val="NTG Table Bullet List332222222222222"/>
    <w:numStyleLink w:val="Tablenumberlist"/>
  </w:abstractNum>
  <w:abstractNum w:abstractNumId="42" w15:restartNumberingAfterBreak="0">
    <w:nsid w:val="583359D9"/>
    <w:multiLevelType w:val="multilevel"/>
    <w:tmpl w:val="3E5E177A"/>
    <w:name w:val="NTG Table Bullet List332222222"/>
    <w:numStyleLink w:val="Tablenumberlist"/>
  </w:abstractNum>
  <w:abstractNum w:abstractNumId="43" w15:restartNumberingAfterBreak="0">
    <w:nsid w:val="5B9A5FFE"/>
    <w:multiLevelType w:val="multilevel"/>
    <w:tmpl w:val="0C78A7AC"/>
    <w:name w:val="NTG Table Bullet List33222222222222"/>
    <w:numStyleLink w:val="Tablebulletlist"/>
  </w:abstractNum>
  <w:abstractNum w:abstractNumId="44" w15:restartNumberingAfterBreak="0">
    <w:nsid w:val="5D444259"/>
    <w:multiLevelType w:val="multilevel"/>
    <w:tmpl w:val="0C78A7AC"/>
    <w:name w:val="NTG Table Bullet List332222"/>
    <w:numStyleLink w:val="Tablebulletlist"/>
  </w:abstractNum>
  <w:abstractNum w:abstractNumId="45" w15:restartNumberingAfterBreak="0">
    <w:nsid w:val="61037085"/>
    <w:multiLevelType w:val="multilevel"/>
    <w:tmpl w:val="0C78A7AC"/>
    <w:numStyleLink w:val="Tablebulletlist"/>
  </w:abstractNum>
  <w:abstractNum w:abstractNumId="46" w15:restartNumberingAfterBreak="0">
    <w:nsid w:val="66A168FA"/>
    <w:multiLevelType w:val="hybridMultilevel"/>
    <w:tmpl w:val="0EA05A06"/>
    <w:lvl w:ilvl="0" w:tplc="FC9A4FFC">
      <w:numFmt w:val="bullet"/>
      <w:lvlText w:val="–"/>
      <w:lvlJc w:val="left"/>
      <w:pPr>
        <w:tabs>
          <w:tab w:val="num" w:pos="720"/>
        </w:tabs>
        <w:ind w:left="720" w:hanging="360"/>
      </w:pPr>
      <w:rPr>
        <w:rFonts w:ascii="Lato" w:eastAsia="Times New Roman" w:hAnsi="Lato" w:cs="Times New Roman" w:hint="default"/>
      </w:rPr>
    </w:lvl>
    <w:lvl w:ilvl="1" w:tplc="FC9A4FFC">
      <w:numFmt w:val="bullet"/>
      <w:lvlText w:val="–"/>
      <w:lvlJc w:val="left"/>
      <w:pPr>
        <w:tabs>
          <w:tab w:val="num" w:pos="1440"/>
        </w:tabs>
        <w:ind w:left="1440" w:hanging="360"/>
      </w:pPr>
      <w:rPr>
        <w:rFonts w:ascii="Lato" w:eastAsia="Times New Roman" w:hAnsi="Lato"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9262556"/>
    <w:multiLevelType w:val="multilevel"/>
    <w:tmpl w:val="3E5E177A"/>
    <w:name w:val="NTG Table Bullet List3322222222222222"/>
    <w:numStyleLink w:val="Tablenumberlist"/>
  </w:abstractNum>
  <w:abstractNum w:abstractNumId="48"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E404EB4"/>
    <w:multiLevelType w:val="hybridMultilevel"/>
    <w:tmpl w:val="31DE5BCE"/>
    <w:lvl w:ilvl="0" w:tplc="0C090001">
      <w:start w:val="1"/>
      <w:numFmt w:val="bullet"/>
      <w:lvlText w:val=""/>
      <w:lvlJc w:val="left"/>
      <w:pPr>
        <w:tabs>
          <w:tab w:val="num" w:pos="360"/>
        </w:tabs>
        <w:ind w:left="360" w:hanging="360"/>
      </w:pPr>
      <w:rPr>
        <w:rFonts w:ascii="Symbol" w:hAnsi="Symbol" w:hint="default"/>
        <w:b w:val="0"/>
        <w:i w:val="0"/>
        <w:sz w:val="20"/>
      </w:rPr>
    </w:lvl>
    <w:lvl w:ilvl="1" w:tplc="6D98E872">
      <w:start w:val="1"/>
      <w:numFmt w:val="bullet"/>
      <w:lvlText w:val=""/>
      <w:lvlJc w:val="left"/>
      <w:pPr>
        <w:tabs>
          <w:tab w:val="num" w:pos="1080"/>
        </w:tabs>
        <w:ind w:left="1080" w:hanging="360"/>
      </w:pPr>
      <w:rPr>
        <w:rFonts w:ascii="Wingdings" w:hAnsi="Wingdings" w:hint="default"/>
        <w:b w:val="0"/>
        <w:i w:val="0"/>
        <w:sz w:val="20"/>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453664D"/>
    <w:multiLevelType w:val="multilevel"/>
    <w:tmpl w:val="0C78A7AC"/>
    <w:name w:val="NTG Table Bullet List3322222222222222222"/>
    <w:numStyleLink w:val="Tablebulletlist"/>
  </w:abstractNum>
  <w:abstractNum w:abstractNumId="51" w15:restartNumberingAfterBreak="0">
    <w:nsid w:val="74F1097D"/>
    <w:multiLevelType w:val="hybridMultilevel"/>
    <w:tmpl w:val="604251FA"/>
    <w:lvl w:ilvl="0" w:tplc="FC9A4FFC">
      <w:numFmt w:val="bullet"/>
      <w:lvlText w:val="–"/>
      <w:lvlJc w:val="left"/>
      <w:pPr>
        <w:tabs>
          <w:tab w:val="num" w:pos="360"/>
        </w:tabs>
        <w:ind w:left="360" w:hanging="360"/>
      </w:pPr>
      <w:rPr>
        <w:rFonts w:ascii="Lato" w:eastAsia="Times New Roman" w:hAnsi="La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6141D1E"/>
    <w:multiLevelType w:val="multilevel"/>
    <w:tmpl w:val="0C78A7AC"/>
    <w:name w:val="NTG Table Bullet List332222222222"/>
    <w:numStyleLink w:val="Tablebulletlist"/>
  </w:abstractNum>
  <w:abstractNum w:abstractNumId="53"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D1D1BF6"/>
    <w:multiLevelType w:val="hybridMultilevel"/>
    <w:tmpl w:val="CBB223E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907181101">
    <w:abstractNumId w:val="31"/>
  </w:num>
  <w:num w:numId="2" w16cid:durableId="1033384473">
    <w:abstractNumId w:val="16"/>
  </w:num>
  <w:num w:numId="3" w16cid:durableId="1319579805">
    <w:abstractNumId w:val="54"/>
  </w:num>
  <w:num w:numId="4" w16cid:durableId="499393188">
    <w:abstractNumId w:val="36"/>
  </w:num>
  <w:num w:numId="5" w16cid:durableId="1884244278">
    <w:abstractNumId w:val="24"/>
  </w:num>
  <w:num w:numId="6" w16cid:durableId="567541854">
    <w:abstractNumId w:val="11"/>
  </w:num>
  <w:num w:numId="7" w16cid:durableId="2017151497">
    <w:abstractNumId w:val="39"/>
  </w:num>
  <w:num w:numId="8" w16cid:durableId="576788877">
    <w:abstractNumId w:val="21"/>
  </w:num>
  <w:num w:numId="9" w16cid:durableId="2114090693">
    <w:abstractNumId w:val="53"/>
  </w:num>
  <w:num w:numId="10" w16cid:durableId="1714847146">
    <w:abstractNumId w:val="34"/>
  </w:num>
  <w:num w:numId="11" w16cid:durableId="687176924">
    <w:abstractNumId w:val="48"/>
  </w:num>
  <w:num w:numId="12" w16cid:durableId="2101221544">
    <w:abstractNumId w:val="22"/>
  </w:num>
  <w:num w:numId="13" w16cid:durableId="1273243084">
    <w:abstractNumId w:val="23"/>
  </w:num>
  <w:num w:numId="14" w16cid:durableId="509611874">
    <w:abstractNumId w:val="5"/>
  </w:num>
  <w:num w:numId="15" w16cid:durableId="393969029">
    <w:abstractNumId w:val="33"/>
  </w:num>
  <w:num w:numId="16" w16cid:durableId="1919749253">
    <w:abstractNumId w:val="8"/>
  </w:num>
  <w:num w:numId="17" w16cid:durableId="118302652">
    <w:abstractNumId w:val="26"/>
  </w:num>
  <w:num w:numId="18" w16cid:durableId="1260525614">
    <w:abstractNumId w:val="49"/>
  </w:num>
  <w:num w:numId="19" w16cid:durableId="133109427">
    <w:abstractNumId w:val="37"/>
  </w:num>
  <w:num w:numId="20" w16cid:durableId="2004626159">
    <w:abstractNumId w:val="6"/>
  </w:num>
  <w:num w:numId="21" w16cid:durableId="1686324121">
    <w:abstractNumId w:val="51"/>
  </w:num>
  <w:num w:numId="22" w16cid:durableId="944268583">
    <w:abstractNumId w:val="45"/>
  </w:num>
  <w:num w:numId="23" w16cid:durableId="44646616">
    <w:abstractNumId w:val="18"/>
  </w:num>
  <w:num w:numId="24" w16cid:durableId="874580688">
    <w:abstractNumId w:val="0"/>
  </w:num>
  <w:num w:numId="25" w16cid:durableId="1051805009">
    <w:abstractNumId w:val="55"/>
  </w:num>
  <w:num w:numId="26" w16cid:durableId="1232545285">
    <w:abstractNumId w:val="46"/>
  </w:num>
  <w:num w:numId="27" w16cid:durableId="1006832923">
    <w:abstractNumId w:val="12"/>
  </w:num>
  <w:num w:numId="28" w16cid:durableId="1168474066">
    <w:abstractNumId w:val="30"/>
  </w:num>
  <w:num w:numId="29" w16cid:durableId="501092425">
    <w:abstractNumId w:val="17"/>
  </w:num>
  <w:num w:numId="30" w16cid:durableId="433021412">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3DF"/>
    <w:rsid w:val="00001DDF"/>
    <w:rsid w:val="0000322D"/>
    <w:rsid w:val="00005476"/>
    <w:rsid w:val="00007670"/>
    <w:rsid w:val="00010665"/>
    <w:rsid w:val="00020347"/>
    <w:rsid w:val="00021C77"/>
    <w:rsid w:val="0002393A"/>
    <w:rsid w:val="00027DB8"/>
    <w:rsid w:val="00031A96"/>
    <w:rsid w:val="00036AE1"/>
    <w:rsid w:val="00040BF3"/>
    <w:rsid w:val="0004211C"/>
    <w:rsid w:val="00046C59"/>
    <w:rsid w:val="00051362"/>
    <w:rsid w:val="00051F45"/>
    <w:rsid w:val="00052953"/>
    <w:rsid w:val="0005341A"/>
    <w:rsid w:val="0005373C"/>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0D56"/>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1B21"/>
    <w:rsid w:val="00104E7F"/>
    <w:rsid w:val="001137EC"/>
    <w:rsid w:val="001152F5"/>
    <w:rsid w:val="00117743"/>
    <w:rsid w:val="00117F5B"/>
    <w:rsid w:val="00132658"/>
    <w:rsid w:val="001343E2"/>
    <w:rsid w:val="00150DC0"/>
    <w:rsid w:val="00156CD4"/>
    <w:rsid w:val="0016153B"/>
    <w:rsid w:val="00162207"/>
    <w:rsid w:val="00164A3E"/>
    <w:rsid w:val="00166FF6"/>
    <w:rsid w:val="001714CA"/>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32B"/>
    <w:rsid w:val="00207746"/>
    <w:rsid w:val="00230031"/>
    <w:rsid w:val="00230B66"/>
    <w:rsid w:val="00235C01"/>
    <w:rsid w:val="00247343"/>
    <w:rsid w:val="002645D5"/>
    <w:rsid w:val="0026532D"/>
    <w:rsid w:val="00265C56"/>
    <w:rsid w:val="00267FE2"/>
    <w:rsid w:val="002716CD"/>
    <w:rsid w:val="00274D4B"/>
    <w:rsid w:val="002806F5"/>
    <w:rsid w:val="00281577"/>
    <w:rsid w:val="00284EF4"/>
    <w:rsid w:val="00291DFE"/>
    <w:rsid w:val="002926BC"/>
    <w:rsid w:val="00293A72"/>
    <w:rsid w:val="002A0160"/>
    <w:rsid w:val="002A30C3"/>
    <w:rsid w:val="002A6F6A"/>
    <w:rsid w:val="002A7712"/>
    <w:rsid w:val="002B02A6"/>
    <w:rsid w:val="002B30C1"/>
    <w:rsid w:val="002B38F7"/>
    <w:rsid w:val="002B4F50"/>
    <w:rsid w:val="002B5591"/>
    <w:rsid w:val="002B6AA4"/>
    <w:rsid w:val="002C0BEF"/>
    <w:rsid w:val="002C1FE9"/>
    <w:rsid w:val="002C21A2"/>
    <w:rsid w:val="002D3A57"/>
    <w:rsid w:val="002D7875"/>
    <w:rsid w:val="002D7D05"/>
    <w:rsid w:val="002E20C8"/>
    <w:rsid w:val="002E4290"/>
    <w:rsid w:val="002E66A6"/>
    <w:rsid w:val="002F0DB1"/>
    <w:rsid w:val="002F2001"/>
    <w:rsid w:val="002F2885"/>
    <w:rsid w:val="002F45A1"/>
    <w:rsid w:val="0030203D"/>
    <w:rsid w:val="003037F9"/>
    <w:rsid w:val="0030583E"/>
    <w:rsid w:val="00307FE1"/>
    <w:rsid w:val="003110CD"/>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C3415"/>
    <w:rsid w:val="003D0F63"/>
    <w:rsid w:val="003D42C0"/>
    <w:rsid w:val="003D4A8F"/>
    <w:rsid w:val="003D5B29"/>
    <w:rsid w:val="003D7818"/>
    <w:rsid w:val="003E2445"/>
    <w:rsid w:val="003E3BB2"/>
    <w:rsid w:val="003F07E7"/>
    <w:rsid w:val="003F4849"/>
    <w:rsid w:val="003F5B58"/>
    <w:rsid w:val="003F77CE"/>
    <w:rsid w:val="003F7E65"/>
    <w:rsid w:val="0040222A"/>
    <w:rsid w:val="00402A05"/>
    <w:rsid w:val="004047BC"/>
    <w:rsid w:val="004100F7"/>
    <w:rsid w:val="00414CB3"/>
    <w:rsid w:val="0041563D"/>
    <w:rsid w:val="00426E25"/>
    <w:rsid w:val="00427D9C"/>
    <w:rsid w:val="00427E7E"/>
    <w:rsid w:val="004307EA"/>
    <w:rsid w:val="00433C60"/>
    <w:rsid w:val="0043465D"/>
    <w:rsid w:val="00443B6E"/>
    <w:rsid w:val="00443F52"/>
    <w:rsid w:val="00450636"/>
    <w:rsid w:val="0045420A"/>
    <w:rsid w:val="004554D4"/>
    <w:rsid w:val="00455A6B"/>
    <w:rsid w:val="0045632E"/>
    <w:rsid w:val="00461744"/>
    <w:rsid w:val="00466185"/>
    <w:rsid w:val="004662EA"/>
    <w:rsid w:val="00466303"/>
    <w:rsid w:val="004668A7"/>
    <w:rsid w:val="00466C1E"/>
    <w:rsid w:val="00466D96"/>
    <w:rsid w:val="00467747"/>
    <w:rsid w:val="00470017"/>
    <w:rsid w:val="0047105A"/>
    <w:rsid w:val="00473C98"/>
    <w:rsid w:val="00474965"/>
    <w:rsid w:val="00482DF8"/>
    <w:rsid w:val="004864DE"/>
    <w:rsid w:val="004911A9"/>
    <w:rsid w:val="00494BE5"/>
    <w:rsid w:val="00495C12"/>
    <w:rsid w:val="00495E30"/>
    <w:rsid w:val="0049744C"/>
    <w:rsid w:val="004A0EBA"/>
    <w:rsid w:val="004A2538"/>
    <w:rsid w:val="004A331E"/>
    <w:rsid w:val="004A3CC9"/>
    <w:rsid w:val="004B0C15"/>
    <w:rsid w:val="004B0E22"/>
    <w:rsid w:val="004B35EA"/>
    <w:rsid w:val="004B69E4"/>
    <w:rsid w:val="004C6C39"/>
    <w:rsid w:val="004D075F"/>
    <w:rsid w:val="004D1B76"/>
    <w:rsid w:val="004D344E"/>
    <w:rsid w:val="004E019E"/>
    <w:rsid w:val="004E06EC"/>
    <w:rsid w:val="004E0A3F"/>
    <w:rsid w:val="004E2CB7"/>
    <w:rsid w:val="004F016A"/>
    <w:rsid w:val="004F027D"/>
    <w:rsid w:val="00500F94"/>
    <w:rsid w:val="00502FB3"/>
    <w:rsid w:val="00503DE9"/>
    <w:rsid w:val="0050530C"/>
    <w:rsid w:val="00505DEA"/>
    <w:rsid w:val="005060E5"/>
    <w:rsid w:val="00507782"/>
    <w:rsid w:val="00512A04"/>
    <w:rsid w:val="00512DE8"/>
    <w:rsid w:val="00520499"/>
    <w:rsid w:val="0052341C"/>
    <w:rsid w:val="005249F5"/>
    <w:rsid w:val="005260F7"/>
    <w:rsid w:val="00543BD1"/>
    <w:rsid w:val="00553A7A"/>
    <w:rsid w:val="00556113"/>
    <w:rsid w:val="005621C4"/>
    <w:rsid w:val="00564C12"/>
    <w:rsid w:val="005654B8"/>
    <w:rsid w:val="00574836"/>
    <w:rsid w:val="005762CC"/>
    <w:rsid w:val="00582D3D"/>
    <w:rsid w:val="00585B54"/>
    <w:rsid w:val="00590040"/>
    <w:rsid w:val="00595386"/>
    <w:rsid w:val="00597234"/>
    <w:rsid w:val="005A2ACE"/>
    <w:rsid w:val="005A4AC0"/>
    <w:rsid w:val="005A539B"/>
    <w:rsid w:val="005A5FDF"/>
    <w:rsid w:val="005B0FB7"/>
    <w:rsid w:val="005B122A"/>
    <w:rsid w:val="005B1FCB"/>
    <w:rsid w:val="005B5AC2"/>
    <w:rsid w:val="005C2833"/>
    <w:rsid w:val="005D1150"/>
    <w:rsid w:val="005D60FD"/>
    <w:rsid w:val="005E144D"/>
    <w:rsid w:val="005E1500"/>
    <w:rsid w:val="005E3A43"/>
    <w:rsid w:val="005F0B17"/>
    <w:rsid w:val="005F77C7"/>
    <w:rsid w:val="00620675"/>
    <w:rsid w:val="00622910"/>
    <w:rsid w:val="006254B6"/>
    <w:rsid w:val="00627FC8"/>
    <w:rsid w:val="006433C3"/>
    <w:rsid w:val="00650F5B"/>
    <w:rsid w:val="0065494E"/>
    <w:rsid w:val="00661D1D"/>
    <w:rsid w:val="00665916"/>
    <w:rsid w:val="006670D7"/>
    <w:rsid w:val="006719EA"/>
    <w:rsid w:val="00671F13"/>
    <w:rsid w:val="0067400A"/>
    <w:rsid w:val="006847AD"/>
    <w:rsid w:val="006866DF"/>
    <w:rsid w:val="0069114B"/>
    <w:rsid w:val="006944C1"/>
    <w:rsid w:val="006A756A"/>
    <w:rsid w:val="006B7FE0"/>
    <w:rsid w:val="006D506C"/>
    <w:rsid w:val="006D66F7"/>
    <w:rsid w:val="006E283C"/>
    <w:rsid w:val="00705C9D"/>
    <w:rsid w:val="00705F13"/>
    <w:rsid w:val="00713F96"/>
    <w:rsid w:val="00714F1D"/>
    <w:rsid w:val="00715225"/>
    <w:rsid w:val="007171F9"/>
    <w:rsid w:val="00720CC6"/>
    <w:rsid w:val="00721D55"/>
    <w:rsid w:val="00722DDB"/>
    <w:rsid w:val="00724728"/>
    <w:rsid w:val="00724F98"/>
    <w:rsid w:val="00730B9B"/>
    <w:rsid w:val="0073182E"/>
    <w:rsid w:val="007332FF"/>
    <w:rsid w:val="00737911"/>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1CA7"/>
    <w:rsid w:val="007B5C09"/>
    <w:rsid w:val="007B5DA2"/>
    <w:rsid w:val="007C0966"/>
    <w:rsid w:val="007C19E7"/>
    <w:rsid w:val="007C5C70"/>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0D56"/>
    <w:rsid w:val="008A7C12"/>
    <w:rsid w:val="008B0370"/>
    <w:rsid w:val="008B03CE"/>
    <w:rsid w:val="008B521D"/>
    <w:rsid w:val="008B529E"/>
    <w:rsid w:val="008C17FB"/>
    <w:rsid w:val="008C70BB"/>
    <w:rsid w:val="008C7539"/>
    <w:rsid w:val="008D1B00"/>
    <w:rsid w:val="008D57B8"/>
    <w:rsid w:val="008E03FC"/>
    <w:rsid w:val="008E3863"/>
    <w:rsid w:val="008E510B"/>
    <w:rsid w:val="00902B13"/>
    <w:rsid w:val="00911941"/>
    <w:rsid w:val="0092024D"/>
    <w:rsid w:val="00920973"/>
    <w:rsid w:val="00925146"/>
    <w:rsid w:val="00925F0F"/>
    <w:rsid w:val="00932F6B"/>
    <w:rsid w:val="00934E50"/>
    <w:rsid w:val="009468BC"/>
    <w:rsid w:val="00947FAE"/>
    <w:rsid w:val="0095325A"/>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3E3C"/>
    <w:rsid w:val="009D0EB5"/>
    <w:rsid w:val="009D14F9"/>
    <w:rsid w:val="009D2B74"/>
    <w:rsid w:val="009D63FF"/>
    <w:rsid w:val="009E175D"/>
    <w:rsid w:val="009E3CC2"/>
    <w:rsid w:val="009F06BD"/>
    <w:rsid w:val="009F2A4D"/>
    <w:rsid w:val="00A00828"/>
    <w:rsid w:val="00A01A5C"/>
    <w:rsid w:val="00A03290"/>
    <w:rsid w:val="00A0387E"/>
    <w:rsid w:val="00A05BFD"/>
    <w:rsid w:val="00A07490"/>
    <w:rsid w:val="00A10655"/>
    <w:rsid w:val="00A12B64"/>
    <w:rsid w:val="00A149F7"/>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94797"/>
    <w:rsid w:val="00AA541E"/>
    <w:rsid w:val="00AD0DA4"/>
    <w:rsid w:val="00AD4169"/>
    <w:rsid w:val="00AE193F"/>
    <w:rsid w:val="00AE25C6"/>
    <w:rsid w:val="00AE2A8A"/>
    <w:rsid w:val="00AE306C"/>
    <w:rsid w:val="00AE5D8C"/>
    <w:rsid w:val="00AF2431"/>
    <w:rsid w:val="00AF28C1"/>
    <w:rsid w:val="00B02EF1"/>
    <w:rsid w:val="00B07C97"/>
    <w:rsid w:val="00B11C67"/>
    <w:rsid w:val="00B1317E"/>
    <w:rsid w:val="00B15754"/>
    <w:rsid w:val="00B16002"/>
    <w:rsid w:val="00B2046E"/>
    <w:rsid w:val="00B20E8B"/>
    <w:rsid w:val="00B257E1"/>
    <w:rsid w:val="00B2599A"/>
    <w:rsid w:val="00B27AC4"/>
    <w:rsid w:val="00B31D3A"/>
    <w:rsid w:val="00B343CC"/>
    <w:rsid w:val="00B36162"/>
    <w:rsid w:val="00B5084A"/>
    <w:rsid w:val="00B606A1"/>
    <w:rsid w:val="00B614F7"/>
    <w:rsid w:val="00B61B26"/>
    <w:rsid w:val="00B65E6B"/>
    <w:rsid w:val="00B674EB"/>
    <w:rsid w:val="00B675B2"/>
    <w:rsid w:val="00B80D50"/>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74E6"/>
    <w:rsid w:val="00BD7FE1"/>
    <w:rsid w:val="00BE37CA"/>
    <w:rsid w:val="00BE3ABE"/>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C2F1A"/>
    <w:rsid w:val="00CC571B"/>
    <w:rsid w:val="00CC61CD"/>
    <w:rsid w:val="00CC6C02"/>
    <w:rsid w:val="00CC737B"/>
    <w:rsid w:val="00CD239F"/>
    <w:rsid w:val="00CD5011"/>
    <w:rsid w:val="00CE640F"/>
    <w:rsid w:val="00CE76BC"/>
    <w:rsid w:val="00CF540E"/>
    <w:rsid w:val="00CF555C"/>
    <w:rsid w:val="00D02F07"/>
    <w:rsid w:val="00D15D88"/>
    <w:rsid w:val="00D27D49"/>
    <w:rsid w:val="00D27EBE"/>
    <w:rsid w:val="00D32BCF"/>
    <w:rsid w:val="00D34336"/>
    <w:rsid w:val="00D35D55"/>
    <w:rsid w:val="00D36A49"/>
    <w:rsid w:val="00D517C6"/>
    <w:rsid w:val="00D5309E"/>
    <w:rsid w:val="00D678B2"/>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170C"/>
    <w:rsid w:val="00DE33B5"/>
    <w:rsid w:val="00DE5E18"/>
    <w:rsid w:val="00DF0487"/>
    <w:rsid w:val="00DF5EA4"/>
    <w:rsid w:val="00E02681"/>
    <w:rsid w:val="00E02792"/>
    <w:rsid w:val="00E034D8"/>
    <w:rsid w:val="00E04CC0"/>
    <w:rsid w:val="00E15816"/>
    <w:rsid w:val="00E160D5"/>
    <w:rsid w:val="00E235CB"/>
    <w:rsid w:val="00E239FF"/>
    <w:rsid w:val="00E24EBC"/>
    <w:rsid w:val="00E25D9C"/>
    <w:rsid w:val="00E27D7B"/>
    <w:rsid w:val="00E30556"/>
    <w:rsid w:val="00E30981"/>
    <w:rsid w:val="00E32991"/>
    <w:rsid w:val="00E33136"/>
    <w:rsid w:val="00E34D7C"/>
    <w:rsid w:val="00E3598A"/>
    <w:rsid w:val="00E3723D"/>
    <w:rsid w:val="00E43797"/>
    <w:rsid w:val="00E44C89"/>
    <w:rsid w:val="00E457A6"/>
    <w:rsid w:val="00E51CF1"/>
    <w:rsid w:val="00E61BA2"/>
    <w:rsid w:val="00E63864"/>
    <w:rsid w:val="00E6403F"/>
    <w:rsid w:val="00E655AD"/>
    <w:rsid w:val="00E75451"/>
    <w:rsid w:val="00E770C4"/>
    <w:rsid w:val="00E84C5A"/>
    <w:rsid w:val="00E861DB"/>
    <w:rsid w:val="00E908F1"/>
    <w:rsid w:val="00E93406"/>
    <w:rsid w:val="00E956C5"/>
    <w:rsid w:val="00E95C39"/>
    <w:rsid w:val="00EA2C39"/>
    <w:rsid w:val="00EB0A3C"/>
    <w:rsid w:val="00EB0A96"/>
    <w:rsid w:val="00EB0B89"/>
    <w:rsid w:val="00EB77F9"/>
    <w:rsid w:val="00EC5769"/>
    <w:rsid w:val="00EC7D00"/>
    <w:rsid w:val="00ED0304"/>
    <w:rsid w:val="00ED4669"/>
    <w:rsid w:val="00ED4FF7"/>
    <w:rsid w:val="00ED5B7B"/>
    <w:rsid w:val="00EE38FA"/>
    <w:rsid w:val="00EE3E2C"/>
    <w:rsid w:val="00EE4F0F"/>
    <w:rsid w:val="00EE5D23"/>
    <w:rsid w:val="00EE750D"/>
    <w:rsid w:val="00EF051F"/>
    <w:rsid w:val="00EF3CA4"/>
    <w:rsid w:val="00EF49A8"/>
    <w:rsid w:val="00EF7859"/>
    <w:rsid w:val="00F014DA"/>
    <w:rsid w:val="00F02591"/>
    <w:rsid w:val="00F158F4"/>
    <w:rsid w:val="00F15931"/>
    <w:rsid w:val="00F467B9"/>
    <w:rsid w:val="00F5696E"/>
    <w:rsid w:val="00F60941"/>
    <w:rsid w:val="00F60EFF"/>
    <w:rsid w:val="00F67D2D"/>
    <w:rsid w:val="00F858F2"/>
    <w:rsid w:val="00F860CC"/>
    <w:rsid w:val="00F94398"/>
    <w:rsid w:val="00FA4178"/>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C2757"/>
  <w15:docId w15:val="{53E0AD91-377E-4B30-BCF7-BE5079B2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ED4669"/>
    <w:pPr>
      <w:keepNext/>
      <w:keepLines/>
      <w:spacing w:before="240"/>
      <w:outlineLvl w:val="0"/>
    </w:pPr>
    <w:rPr>
      <w:rFonts w:ascii="Lato Semibold" w:eastAsia="Times New Roman" w:hAnsi="Lato Semibold"/>
      <w:color w:val="1F1F5F"/>
      <w:kern w:val="32"/>
      <w:sz w:val="40"/>
      <w:szCs w:val="32"/>
    </w:rPr>
  </w:style>
  <w:style w:type="paragraph" w:styleId="Heading2">
    <w:name w:val="heading 2"/>
    <w:basedOn w:val="Heading3"/>
    <w:next w:val="Normal"/>
    <w:link w:val="Heading2Char"/>
    <w:uiPriority w:val="3"/>
    <w:qFormat/>
    <w:rsid w:val="00B80D50"/>
    <w:pPr>
      <w:outlineLvl w:val="1"/>
    </w:pPr>
    <w:rPr>
      <w:rFonts w:eastAsiaTheme="majorEastAsia"/>
      <w:color w:val="434147"/>
      <w:sz w:val="28"/>
      <w:szCs w:val="28"/>
      <w:lang w:eastAsia="en-AU"/>
    </w:rPr>
  </w:style>
  <w:style w:type="paragraph" w:styleId="Heading3">
    <w:name w:val="heading 3"/>
    <w:basedOn w:val="Normal"/>
    <w:next w:val="Normal"/>
    <w:link w:val="Heading3Char"/>
    <w:uiPriority w:val="3"/>
    <w:qFormat/>
    <w:rsid w:val="00B80D50"/>
    <w:pPr>
      <w:keepNext/>
      <w:keepLines/>
      <w:spacing w:before="240" w:after="120"/>
      <w:outlineLvl w:val="2"/>
    </w:pPr>
    <w:rPr>
      <w:rFonts w:ascii="Lato Semibold" w:hAnsi="Lato Semibold" w:cs="Arial"/>
      <w:color w:val="1F1F5F"/>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ED4669"/>
    <w:rPr>
      <w:rFonts w:ascii="Lato Semibold" w:eastAsia="Times New Roman" w:hAnsi="Lato Semibold"/>
      <w:color w:val="1F1F5F"/>
      <w:kern w:val="32"/>
      <w:sz w:val="40"/>
      <w:szCs w:val="32"/>
    </w:rPr>
  </w:style>
  <w:style w:type="character" w:customStyle="1" w:styleId="Heading2Char">
    <w:name w:val="Heading 2 Char"/>
    <w:basedOn w:val="DefaultParagraphFont"/>
    <w:link w:val="Heading2"/>
    <w:uiPriority w:val="3"/>
    <w:rsid w:val="00B80D50"/>
    <w:rPr>
      <w:rFonts w:ascii="Lato Semibold" w:eastAsiaTheme="majorEastAsia" w:hAnsi="Lato Semibold" w:cs="Arial"/>
      <w:color w:val="434147"/>
      <w:sz w:val="28"/>
      <w:szCs w:val="28"/>
      <w:lang w:eastAsia="en-AU"/>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B80D50"/>
    <w:rPr>
      <w:rFonts w:ascii="Lato Semibold" w:hAnsi="Lato Semibold" w:cs="Arial"/>
      <w:color w:val="1F1F5F"/>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link w:val="ListParagraphChar"/>
    <w:uiPriority w:val="34"/>
    <w:qFormat/>
    <w:rsid w:val="00B80D50"/>
    <w:pPr>
      <w:numPr>
        <w:numId w:val="19"/>
      </w:numPr>
      <w:spacing w:before="40" w:after="40"/>
      <w:ind w:right="6"/>
    </w:pPr>
    <w:rPr>
      <w:rFonts w:asciiTheme="minorHAnsi" w:hAnsiTheme="minorHAnsi" w:cs="Arial"/>
      <w:sz w:val="19"/>
      <w:szCs w:val="19"/>
      <w:lang w:eastAsia="en-AU"/>
    </w:r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22"/>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Regions">
    <w:name w:val="Regions"/>
    <w:basedOn w:val="DefaultParagraphFont"/>
    <w:uiPriority w:val="1"/>
    <w:rsid w:val="00291DFE"/>
    <w:rPr>
      <w:color w:val="4D4D4D"/>
      <w:sz w:val="20"/>
    </w:rPr>
  </w:style>
  <w:style w:type="table" w:customStyle="1" w:styleId="TableGrid2">
    <w:name w:val="Table Grid2"/>
    <w:basedOn w:val="TableNormal"/>
    <w:next w:val="TableGrid"/>
    <w:rsid w:val="006D506C"/>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80D50"/>
    <w:rPr>
      <w:rFonts w:asciiTheme="minorHAnsi" w:eastAsiaTheme="minorEastAsia" w:hAnsiTheme="minorHAnsi" w:cs="Arial"/>
      <w:iCs/>
      <w:sz w:val="19"/>
      <w:szCs w:val="19"/>
      <w:lang w:eastAsia="en-AU"/>
    </w:rPr>
  </w:style>
  <w:style w:type="character" w:styleId="UnresolvedMention">
    <w:name w:val="Unresolved Mention"/>
    <w:basedOn w:val="DefaultParagraphFont"/>
    <w:uiPriority w:val="99"/>
    <w:semiHidden/>
    <w:unhideWhenUsed/>
    <w:rsid w:val="00E25D9C"/>
    <w:rPr>
      <w:color w:val="605E5C"/>
      <w:shd w:val="clear" w:color="auto" w:fill="E1DFDD"/>
    </w:rPr>
  </w:style>
  <w:style w:type="table" w:customStyle="1" w:styleId="TableGrid1">
    <w:name w:val="Table Grid1"/>
    <w:basedOn w:val="TableNormal"/>
    <w:next w:val="TableGrid"/>
    <w:uiPriority w:val="59"/>
    <w:locked/>
    <w:rsid w:val="009C3E3C"/>
    <w:pPr>
      <w:spacing w:before="120" w:after="120" w:line="276" w:lineRule="auto"/>
    </w:pPr>
    <w:rPr>
      <w:rFonts w:asciiTheme="minorHAnsi" w:eastAsiaTheme="minorEastAsia" w:hAnsiTheme="minorHAnsi" w:cstheme="minorBidi"/>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2AC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674991218">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a370848d13b453ca9638f41cf16417b xmlns="0b1b15de-2562-41e7-875a-96f32466411d">
      <Terms xmlns="http://schemas.microsoft.com/office/infopath/2007/PartnerControls">
        <TermInfo xmlns="http://schemas.microsoft.com/office/infopath/2007/PartnerControls">
          <TermName xmlns="http://schemas.microsoft.com/office/infopath/2007/PartnerControls">Regional Health Service:Central Australia Region:Primary and Public Health Care CAR:Urban:Aged and Disability</TermName>
          <TermId xmlns="http://schemas.microsoft.com/office/infopath/2007/PartnerControls">5be21f79-912b-4f22-b471-b157ef550a07</TermId>
        </TermInfo>
      </Terms>
    </ea370848d13b453ca9638f41cf16417b>
    <TaxCatchAll xmlns="0b1b15de-2562-41e7-875a-96f32466411d">
      <Value>24640</Value>
      <Value>17830</Value>
      <Value>17829</Value>
      <Value>24302</Value>
      <Value>24481</Value>
      <Value>24549</Value>
      <Value>19997</Value>
      <Value>19994</Value>
      <Value>19992</Value>
      <Value>12886</Value>
      <Value>17679</Value>
      <Value>12883</Value>
      <Value>19986</Value>
      <Value>19983</Value>
      <Value>17686</Value>
    </TaxCatchAll>
    <c7f404058a9e4bddb391ce5f78425d16 xmlns="0b1b15de-2562-41e7-875a-96f32466411d">
      <Terms xmlns="http://schemas.microsoft.com/office/infopath/2007/PartnerControls"/>
    </c7f404058a9e4bddb391ce5f78425d16>
    <Due_x0020_for_x0020_Review xmlns="0b1b15de-2562-41e7-875a-96f32466411d">2026-10-21T14:30:00+00:00</Due_x0020_for_x0020_Review>
    <EDRM_x0020_Number xmlns="0b1b15de-2562-41e7-875a-96f32466411d">EDOC2018/43339</EDRM_x0020_Number>
    <l99f90e11f684e1a913bb42ea974952d xmlns="0b1b15de-2562-41e7-875a-96f32466411d">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18674a50-d9e8-41ea-88a3-20653bd82376</TermId>
        </TermInfo>
      </Terms>
    </l99f90e11f684e1a913bb42ea974952d>
    <_dlc_DocId xmlns="0b1b15de-2562-41e7-875a-96f32466411d">HEALTHINTRA-1627664142-61059</_dlc_DocId>
    <_dlc_DocIdUrl xmlns="0b1b15de-2562-41e7-875a-96f32466411d">
      <Url>http://internal.health.nt.gov.au/pgc/dm/_layouts/15/DocIdRedir.aspx?ID=HEALTHINTRA-1627664142-61059</Url>
      <Description>HEALTHINTRA-1627664142-61059</Description>
    </_dlc_DocIdUrl>
    <_dlc_DocIdPersistId xmlns="0b1b15de-2562-41e7-875a-96f32466411d" xsi:nil="true"/>
    <Archived_x0020_on xmlns="30212ded-5b93-4861-91df-e3d3c4882af7" xsi:nil="true"/>
    <Document_x0020_Change_x0020_Type. xmlns="0b1b15de-2562-41e7-875a-96f32466411d">Content</Document_x0020_Change_x0020_Type.>
    <eabdec2782da49fa8e0bf96ab076fd26 xmlns="0b1b15de-2562-41e7-875a-96f32466411d">
      <Terms xmlns="http://schemas.microsoft.com/office/infopath/2007/PartnerControls">
        <TermInfo xmlns="http://schemas.microsoft.com/office/infopath/2007/PartnerControls">
          <TermName xmlns="http://schemas.microsoft.com/office/infopath/2007/PartnerControls">General Manager</TermName>
          <TermId xmlns="http://schemas.microsoft.com/office/infopath/2007/PartnerControls">9afecfa1-ad07-46cc-bcb6-b14962dcc495</TermId>
        </TermInfo>
      </Terms>
    </eabdec2782da49fa8e0bf96ab076fd26>
    <Author_x0020__x0026__x0020_Contributor. xmlns="0b1b15de-2562-41e7-875a-96f32466411d" xsi:nil="true"/>
    <Endorsed_x0020_on. xmlns="0b1b15de-2562-41e7-875a-96f32466411d" xsi:nil="true"/>
    <i27050e9c40a439ba477289369d9a031 xmlns="0b1b15de-2562-41e7-875a-96f32466411d">
      <Terms xmlns="http://schemas.microsoft.com/office/infopath/2007/PartnerControls">
        <TermInfo xmlns="http://schemas.microsoft.com/office/infopath/2007/PartnerControls">
          <TermName xmlns="http://schemas.microsoft.com/office/infopath/2007/PartnerControls">Speciality or service specific (NT Health wide)</TermName>
          <TermId xmlns="http://schemas.microsoft.com/office/infopath/2007/PartnerControls">e8aaf9c8-aa15-4042-9a35-027e41caea6b</TermId>
        </TermInfo>
      </Terms>
    </i27050e9c40a439ba477289369d9a031>
    <DLCPolicyLabelClientValue xmlns="30212ded-5b93-4861-91df-e3d3c4882af7">Version: {_UIVersionString}</DLCPolicyLabelClientValue>
    <Approved_x0020_by xmlns="0b1b15de-2562-41e7-875a-96f32466411d">Naomi Heinrich; Michelle McKay;</Approved_x0020_by>
    <l38e8e5f3e254a75b78bfcfecb35ca67 xmlns="0b1b15de-2562-41e7-875a-96f32466411d">
      <Terms xmlns="http://schemas.microsoft.com/office/infopath/2007/PartnerControls"/>
    </l38e8e5f3e254a75b78bfcfecb35ca67>
    <Extended_x0020_Review. xmlns="0b1b15de-2562-41e7-875a-96f32466411d">Yes</Extended_x0020_Review.>
    <h599b305c81346b5ac3297010c8acff2 xmlns="0b1b15de-2562-41e7-875a-96f32466411d">
      <Terms xmlns="http://schemas.microsoft.com/office/infopath/2007/PartnerControls"/>
    </h599b305c81346b5ac3297010c8acff2>
    <Overdue_x0020_Risk_x002d_Rating xmlns="30212ded-5b93-4861-91df-e3d3c4882af7">Low</Overdue_x0020_Risk_x002d_Rating>
    <Security. xmlns="0b1b15de-2562-41e7-875a-96f32466411d">Open to all staff</Security.>
    <m16c7248eb974eb0993f3f667f36b3c2 xmlns="0b1b15de-2562-41e7-875a-96f32466411d">
      <Terms xmlns="http://schemas.microsoft.com/office/infopath/2007/PartnerControls">
        <TermInfo xmlns="http://schemas.microsoft.com/office/infopath/2007/PartnerControls">
          <TermName xmlns="http://schemas.microsoft.com/office/infopath/2007/PartnerControls">Mobility Aids</TermName>
          <TermId xmlns="http://schemas.microsoft.com/office/infopath/2007/PartnerControls">2262f0dd-d26b-41d0-b832-c86eb77ad974</TermId>
        </TermInfo>
        <TermInfo xmlns="http://schemas.microsoft.com/office/infopath/2007/PartnerControls">
          <TermName xmlns="http://schemas.microsoft.com/office/infopath/2007/PartnerControls"> Bed Equipment</TermName>
          <TermId xmlns="http://schemas.microsoft.com/office/infopath/2007/PartnerControls">21ced4ab-732a-4d3c-b8c1-1eab87caa943</TermId>
        </TermInfo>
        <TermInfo xmlns="http://schemas.microsoft.com/office/infopath/2007/PartnerControls">
          <TermName xmlns="http://schemas.microsoft.com/office/infopath/2007/PartnerControls"> Communication Aids and Devices</TermName>
          <TermId xmlns="http://schemas.microsoft.com/office/infopath/2007/PartnerControls">8da43181-946a-4b5e-8b75-3a178e145640</TermId>
        </TermInfo>
        <TermInfo xmlns="http://schemas.microsoft.com/office/infopath/2007/PartnerControls">
          <TermName xmlns="http://schemas.microsoft.com/office/infopath/2007/PartnerControls"> Continence Aids</TermName>
          <TermId xmlns="http://schemas.microsoft.com/office/infopath/2007/PartnerControls">19b30151-60ef-4c66-9a4b-a60ee356b5c4</TermId>
        </TermInfo>
        <TermInfo xmlns="http://schemas.microsoft.com/office/infopath/2007/PartnerControls">
          <TermName xmlns="http://schemas.microsoft.com/office/infopath/2007/PartnerControls"> Lifting Devices</TermName>
          <TermId xmlns="http://schemas.microsoft.com/office/infopath/2007/PartnerControls">e3db1dbc-df90-4dad-ab1f-e5153953c0cb</TermId>
        </TermInfo>
        <TermInfo xmlns="http://schemas.microsoft.com/office/infopath/2007/PartnerControls">
          <TermName xmlns="http://schemas.microsoft.com/office/infopath/2007/PartnerControls"> Miscellaneous Aids for Daily Living</TermName>
          <TermId xmlns="http://schemas.microsoft.com/office/infopath/2007/PartnerControls">96e4dd54-49c6-4412-89f3-71a59a0c1aca</TermId>
        </TermInfo>
        <TermInfo xmlns="http://schemas.microsoft.com/office/infopath/2007/PartnerControls">
          <TermName xmlns="http://schemas.microsoft.com/office/infopath/2007/PartnerControls"> Showering Aids</TermName>
          <TermId xmlns="http://schemas.microsoft.com/office/infopath/2007/PartnerControls">ca3be6fc-282f-48da-b523-91ce4b638f37</TermId>
        </TermInfo>
        <TermInfo xmlns="http://schemas.microsoft.com/office/infopath/2007/PartnerControls">
          <TermName xmlns="http://schemas.microsoft.com/office/infopath/2007/PartnerControls"> Toileting Aids</TermName>
          <TermId xmlns="http://schemas.microsoft.com/office/infopath/2007/PartnerControls">dcae4c0c-4da2-4cfd-b21e-3c3473a3fc17</TermId>
        </TermInfo>
        <TermInfo xmlns="http://schemas.microsoft.com/office/infopath/2007/PartnerControls">
          <TermName xmlns="http://schemas.microsoft.com/office/infopath/2007/PartnerControls"> Supportive Seating and Positioning Equipment</TermName>
          <TermId xmlns="http://schemas.microsoft.com/office/infopath/2007/PartnerControls">b1549c19-e9d1-4ea8-b5dd-38f323e75a2b</TermId>
        </TermInfo>
      </Terms>
    </m16c7248eb974eb0993f3f667f36b3c2>
    <e04b2b5bd2a24a069fe55ebc2c817a7a xmlns="0b1b15de-2562-41e7-875a-96f32466411d">
      <Terms xmlns="http://schemas.microsoft.com/office/infopath/2007/PartnerControls"/>
    </e04b2b5bd2a24a069fe55ebc2c817a7a>
    <Approved_x0020_Date xmlns="0b1b15de-2562-41e7-875a-96f32466411d">2021-02-16T14:30:00+00:00</Approved_x0020_Date>
    <Endorsed_x0020_by. xmlns="0b1b15de-2562-41e7-875a-96f32466411d" xsi:nil="true"/>
    <e44a3e3c3d69412ca772de95d5019f8e xmlns="0b1b15de-2562-41e7-875a-96f32466411d">
      <Terms xmlns="http://schemas.microsoft.com/office/infopath/2007/PartnerControls"/>
    </e44a3e3c3d69412ca772de95d5019f8e>
    <i4aa91e74e15407f9c4720cfcf4c6b3a xmlns="0b1b15de-2562-41e7-875a-96f32466411d">
      <Terms xmlns="http://schemas.microsoft.com/office/infopath/2007/PartnerControls"/>
    </i4aa91e74e15407f9c4720cfcf4c6b3a>
    <ORR_x0020__x0023_. xmlns="0b1b15de-2562-41e7-875a-96f32466411d">2</ORR_x0020__x0023_.>
    <Last_x0020_Content_x0020_Update. xmlns="0b1b15de-2562-41e7-875a-96f32466411d" xsi:nil="true"/>
    <o343eca118a6443da5135792fc40bbb5 xmlns="0b1b15de-2562-41e7-875a-96f32466411d">
      <Terms xmlns="http://schemas.microsoft.com/office/infopath/2007/PartnerControls">
        <TermInfo xmlns="http://schemas.microsoft.com/office/infopath/2007/PartnerControls">
          <TermName xmlns="http://schemas.microsoft.com/office/infopath/2007/PartnerControls">Chief Operating Officer CAHS</TermName>
          <TermId xmlns="http://schemas.microsoft.com/office/infopath/2007/PartnerControls">ce97576d-c97f-457a-99b8-e1ef97a531c1</TermId>
        </TermInfo>
        <TermInfo xmlns="http://schemas.microsoft.com/office/infopath/2007/PartnerControls">
          <TermName xmlns="http://schemas.microsoft.com/office/infopath/2007/PartnerControls"> Chief Operating Officer TEHS</TermName>
          <TermId xmlns="http://schemas.microsoft.com/office/infopath/2007/PartnerControls">e84dca3d-00c5-4efb-8f8b-b01dfa24c8de</TermId>
        </TermInfo>
      </Terms>
    </o343eca118a6443da5135792fc40bbb5>
    <Consulted_x0020_for_x0020_Approval. xmlns="0b1b15de-2562-41e7-875a-96f32466411d" xsi:nil="true"/>
    <DLCPolicyLabelLock xmlns="30212ded-5b93-4861-91df-e3d3c4882af7" xsi:nil="true"/>
    <Published_x0020_Document_x0020_Location. xmlns="0b1b15de-2562-41e7-875a-96f32466411d" xsi:nil="true"/>
    <Published_x0020_by. xmlns="0b1b15de-2562-41e7-875a-96f32466411d" xsi:nil="true"/>
    <Document_x0020_Owner. xmlns="0b1b15de-2562-41e7-875a-96f32466411d">
      <UserInfo>
        <DisplayName>Michelle Foley</DisplayName>
        <AccountId>5357</AccountId>
        <AccountType/>
      </UserInfo>
    </Document_x0020_Owner.>
    <Effective_x0020_Date. xmlns="0b1b15de-2562-41e7-875a-96f32466411d" xsi:nil="true"/>
    <Summary. xmlns="0b1b15de-2562-41e7-875a-96f32466411d" xsi:nil="true"/>
    <DLCPolicyLabelValue xmlns="30212ded-5b93-4861-91df-e3d3c4882af7">Version: 1.0</DLCPolicyLabelValue>
    <e3720bd175414f098b8cdaf1e77a4e5f xmlns="0b1b15de-2562-41e7-875a-96f32466411d">
      <Terms xmlns="http://schemas.microsoft.com/office/infopath/2007/PartnerControls"/>
    </e3720bd175414f098b8cdaf1e77a4e5f>
    <g44284b94f5346e78c00576263fb288f xmlns="0b1b15de-2562-41e7-875a-96f32466411d">
      <Terms xmlns="http://schemas.microsoft.com/office/infopath/2007/PartnerControls"/>
    </g44284b94f5346e78c00576263fb288f>
    <Review_x0020_Action_x0020_Officers xmlns="0b1b15de-2562-41e7-875a-96f32466411d">
      <UserInfo>
        <DisplayName/>
        <AccountId xsi:nil="true"/>
        <AccountType/>
      </UserInfo>
    </Review_x0020_Action_x0020_Officers>
    <Review_x0020_Status xmlns="0b1b15de-2562-41e7-875a-96f32466411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GC Corporate Form" ma:contentTypeID="0x010100370F03DA7C830644B9E8B53AEDFF05BE0103005B0F815D1783964B8AC8D1133F2DBF86" ma:contentTypeVersion="76" ma:contentTypeDescription="" ma:contentTypeScope="" ma:versionID="128e5afbc4dea8fab5c5207d3b133243">
  <xsd:schema xmlns:xsd="http://www.w3.org/2001/XMLSchema" xmlns:xs="http://www.w3.org/2001/XMLSchema" xmlns:p="http://schemas.microsoft.com/office/2006/metadata/properties" xmlns:ns1="0b1b15de-2562-41e7-875a-96f32466411d" xmlns:ns2="http://schemas.microsoft.com/sharepoint/v3" xmlns:ns4="30212ded-5b93-4861-91df-e3d3c4882af7" targetNamespace="http://schemas.microsoft.com/office/2006/metadata/properties" ma:root="true" ma:fieldsID="01ab188b5e8d6550dffd576f362a8643" ns1:_="" ns2:_="" ns4:_="">
    <xsd:import namespace="0b1b15de-2562-41e7-875a-96f32466411d"/>
    <xsd:import namespace="http://schemas.microsoft.com/sharepoint/v3"/>
    <xsd:import namespace="30212ded-5b93-4861-91df-e3d3c4882af7"/>
    <xsd:element name="properties">
      <xsd:complexType>
        <xsd:sequence>
          <xsd:element name="documentManagement">
            <xsd:complexType>
              <xsd:all>
                <xsd:element ref="ns1:Document_x0020_Owner." minOccurs="0"/>
                <xsd:element ref="ns1:Approved_x0020_by" minOccurs="0"/>
                <xsd:element ref="ns1:Approved_x0020_Date" minOccurs="0"/>
                <xsd:element ref="ns1:Due_x0020_for_x0020_Review" minOccurs="0"/>
                <xsd:element ref="ns1:Extended_x0020_Review." minOccurs="0"/>
                <xsd:element ref="ns1:EDRM_x0020_Number" minOccurs="0"/>
                <xsd:element ref="ns1:Consulted_x0020_for_x0020_Approval." minOccurs="0"/>
                <xsd:element ref="ns1:Effective_x0020_Date." minOccurs="0"/>
                <xsd:element ref="ns1:Author_x0020__x0026__x0020_Contributor." minOccurs="0"/>
                <xsd:element ref="ns1:Published_x0020_by." minOccurs="0"/>
                <xsd:element ref="ns1:Published_x0020_Document_x0020_Location." minOccurs="0"/>
                <xsd:element ref="ns1:Document_x0020_Change_x0020_Type." minOccurs="0"/>
                <xsd:element ref="ns1:Last_x0020_Content_x0020_Update." minOccurs="0"/>
                <xsd:element ref="ns1:Endorsed_x0020_on." minOccurs="0"/>
                <xsd:element ref="ns1:Endorsed_x0020_by." minOccurs="0"/>
                <xsd:element ref="ns1:Security." minOccurs="0"/>
                <xsd:element ref="ns1:l99f90e11f684e1a913bb42ea974952d" minOccurs="0"/>
                <xsd:element ref="ns1:o343eca118a6443da5135792fc40bbb5" minOccurs="0"/>
                <xsd:element ref="ns1:ea370848d13b453ca9638f41cf16417b" minOccurs="0"/>
                <xsd:element ref="ns1:i27050e9c40a439ba477289369d9a031" minOccurs="0"/>
                <xsd:element ref="ns1:e44a3e3c3d69412ca772de95d5019f8e" minOccurs="0"/>
                <xsd:element ref="ns1:i4aa91e74e15407f9c4720cfcf4c6b3a" minOccurs="0"/>
                <xsd:element ref="ns1:_dlc_DocId" minOccurs="0"/>
                <xsd:element ref="ns1:l38e8e5f3e254a75b78bfcfecb35ca67" minOccurs="0"/>
                <xsd:element ref="ns1:_dlc_DocIdUrl" minOccurs="0"/>
                <xsd:element ref="ns1:h599b305c81346b5ac3297010c8acff2" minOccurs="0"/>
                <xsd:element ref="ns1:eabdec2782da49fa8e0bf96ab076fd26" minOccurs="0"/>
                <xsd:element ref="ns1:_dlc_DocIdPersistId" minOccurs="0"/>
                <xsd:element ref="ns1:c7f404058a9e4bddb391ce5f78425d16" minOccurs="0"/>
                <xsd:element ref="ns1:m16c7248eb974eb0993f3f667f36b3c2" minOccurs="0"/>
                <xsd:element ref="ns1:TaxCatchAll" minOccurs="0"/>
                <xsd:element ref="ns1:TaxCatchAllLabel" minOccurs="0"/>
                <xsd:element ref="ns2:_dlc_Exempt" minOccurs="0"/>
                <xsd:element ref="ns4:DLCPolicyLabelValue" minOccurs="0"/>
                <xsd:element ref="ns4:DLCPolicyLabelClientValue" minOccurs="0"/>
                <xsd:element ref="ns4:DLCPolicyLabelLock" minOccurs="0"/>
                <xsd:element ref="ns4:Archived_x0020_on" minOccurs="0"/>
                <xsd:element ref="ns1:e04b2b5bd2a24a069fe55ebc2c817a7a" minOccurs="0"/>
                <xsd:element ref="ns1:Summary." minOccurs="0"/>
                <xsd:element ref="ns4:Overdue_x0020_Risk_x002d_Rating" minOccurs="0"/>
                <xsd:element ref="ns1:ORR_x0020__x0023_." minOccurs="0"/>
                <xsd:element ref="ns1:e3720bd175414f098b8cdaf1e77a4e5f" minOccurs="0"/>
                <xsd:element ref="ns1:g44284b94f5346e78c00576263fb288f" minOccurs="0"/>
                <xsd:element ref="ns1:Review_x0020_Status" minOccurs="0"/>
                <xsd:element ref="ns1:Review_x0020_Action_x0020_Offic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1b15de-2562-41e7-875a-96f32466411d" elementFormDefault="qualified">
    <xsd:import namespace="http://schemas.microsoft.com/office/2006/documentManagement/types"/>
    <xsd:import namespace="http://schemas.microsoft.com/office/infopath/2007/PartnerControls"/>
    <xsd:element name="Document_x0020_Owner." ma:index="6" nillable="true" ma:displayName="Document Owner." ma:description="Add the user ID or email address of the Document Owner. Click the red head icon on the right and this will search for the person. If found, the person's full name will appear underlined." ma:indexed="true" ma:list="UserInfo" ma:SharePointGroup="0" ma:internalName="Document_x0020_Owner_x002e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_x0020_by" ma:index="8" nillable="true" ma:displayName="Approved by." ma:description="Name and title of person, who approved document." ma:internalName="Approved_x0020_by" ma:readOnly="false">
      <xsd:simpleType>
        <xsd:restriction base="dms:Text">
          <xsd:maxLength value="255"/>
        </xsd:restriction>
      </xsd:simpleType>
    </xsd:element>
    <xsd:element name="Approved_x0020_Date" ma:index="9" nillable="true" ma:displayName="Approved Date." ma:description="Date on which the document was approved (or renewed) by the Approval &#10;Authority." ma:format="DateOnly" ma:internalName="Approved_x0020_Date" ma:readOnly="false">
      <xsd:simpleType>
        <xsd:restriction base="dms:DateTime"/>
      </xsd:simpleType>
    </xsd:element>
    <xsd:element name="Due_x0020_for_x0020_Review" ma:index="10" nillable="true" ma:displayName="Due for Review." ma:description="Select the day by which the document should be reviewed." ma:format="DateOnly" ma:internalName="Due_x0020_for_x0020_Review" ma:readOnly="false">
      <xsd:simpleType>
        <xsd:restriction base="dms:DateTime"/>
      </xsd:simpleType>
    </xsd:element>
    <xsd:element name="Extended_x0020_Review." ma:index="11" nillable="true" ma:displayName="Extended Review." ma:format="Dropdown" ma:internalName="Extended_x0020_Review_x002e_">
      <xsd:simpleType>
        <xsd:restriction base="dms:Choice">
          <xsd:enumeration value="No"/>
          <xsd:enumeration value="Yes"/>
        </xsd:restriction>
      </xsd:simpleType>
    </xsd:element>
    <xsd:element name="EDRM_x0020_Number" ma:index="17" nillable="true" ma:displayName="EDOC Number." ma:description="Document reference in TRM." ma:internalName="EDRM_x0020_Number" ma:readOnly="false">
      <xsd:simpleType>
        <xsd:restriction base="dms:Text">
          <xsd:maxLength value="255"/>
        </xsd:restriction>
      </xsd:simpleType>
    </xsd:element>
    <xsd:element name="Consulted_x0020_for_x0020_Approval." ma:index="18" nillable="true" ma:displayName="Consulted for Approval." ma:hidden="true" ma:internalName="Consulted_x0020_for_x0020_Approval_x002e_" ma:readOnly="false">
      <xsd:simpleType>
        <xsd:restriction base="dms:Note"/>
      </xsd:simpleType>
    </xsd:element>
    <xsd:element name="Effective_x0020_Date." ma:index="19" nillable="true" ma:displayName="Effective Date." ma:description="Date when document is implemented and should be in force from." ma:format="DateOnly" ma:hidden="true" ma:internalName="Effective_x0020_Date_x002e_" ma:readOnly="false">
      <xsd:simpleType>
        <xsd:restriction base="dms:DateTime"/>
      </xsd:simpleType>
    </xsd:element>
    <xsd:element name="Author_x0020__x0026__x0020_Contributor." ma:index="20" nillable="true" ma:displayName="Author &amp; Contributor." ma:description="Document author and contributors." ma:hidden="true" ma:internalName="Author_x0020__x0026__x0020_Contributor_x002e_" ma:readOnly="false">
      <xsd:simpleType>
        <xsd:restriction base="dms:Note"/>
      </xsd:simpleType>
    </xsd:element>
    <xsd:element name="Published_x0020_by." ma:index="22" nillable="true" ma:displayName="Published by." ma:description="For departmental documents enter: &quot;The Department&quot;" ma:hidden="true" ma:internalName="Published_x0020_by_x002e_" ma:readOnly="false">
      <xsd:simpleType>
        <xsd:restriction base="dms:Text">
          <xsd:maxLength value="255"/>
        </xsd:restriction>
      </xsd:simpleType>
    </xsd:element>
    <xsd:element name="Published_x0020_Document_x0020_Location." ma:index="23" nillable="true" ma:displayName="Published Document Location." ma:description="If document is published on the Internet, copy the web address. If printed, write printed document" ma:hidden="true" ma:internalName="Published_x0020_Document_x0020_Location_x002e_" ma:readOnly="false">
      <xsd:simpleType>
        <xsd:restriction base="dms:Text">
          <xsd:maxLength value="255"/>
        </xsd:restriction>
      </xsd:simpleType>
    </xsd:element>
    <xsd:element name="Document_x0020_Change_x0020_Type." ma:index="24" nillable="true" ma:displayName="Document Change Type." ma:default="Content" ma:description="The type of change that was carried out last.&#10;Content = Word change&#10;Formatting/Typo = colour, font, paragraph style change&#10;Doc Properties = change to the document's properties fields" ma:format="Dropdown" ma:hidden="true" ma:internalName="Document_x0020_Change_x0020_Type_x002e_" ma:readOnly="false">
      <xsd:simpleType>
        <xsd:restriction base="dms:Choice">
          <xsd:enumeration value="Content"/>
          <xsd:enumeration value="Formatting/Typo"/>
          <xsd:enumeration value="Doc Properties"/>
        </xsd:restriction>
      </xsd:simpleType>
    </xsd:element>
    <xsd:element name="Last_x0020_Content_x0020_Update." ma:index="25" nillable="true" ma:displayName="Last Content Update." ma:format="DateOnly" ma:hidden="true" ma:internalName="Last_x0020_Content_x0020_Update_x002e_" ma:readOnly="false">
      <xsd:simpleType>
        <xsd:restriction base="dms:DateTime"/>
      </xsd:simpleType>
    </xsd:element>
    <xsd:element name="Endorsed_x0020_on." ma:index="26" nillable="true" ma:displayName="Endorsed on." ma:format="DateOnly" ma:hidden="true" ma:internalName="Endorsed_x0020_on_x002e_" ma:readOnly="false">
      <xsd:simpleType>
        <xsd:restriction base="dms:DateTime"/>
      </xsd:simpleType>
    </xsd:element>
    <xsd:element name="Endorsed_x0020_by." ma:index="28" nillable="true" ma:displayName="Endorsed by." ma:hidden="true" ma:internalName="Endorsed_x0020_by_x002e_" ma:readOnly="false">
      <xsd:simpleType>
        <xsd:restriction base="dms:Note"/>
      </xsd:simpleType>
    </xsd:element>
    <xsd:element name="Security." ma:index="30" nillable="true" ma:displayName="Security." ma:default="Open to all staff" ma:description="Open = available to read by all employees&#10;Closed = special read access group required, which is set up by the PGC Team. This is NOT an automatic setting." ma:format="Dropdown" ma:hidden="true" ma:internalName="Security_x002e_" ma:readOnly="false">
      <xsd:simpleType>
        <xsd:restriction base="dms:Choice">
          <xsd:enumeration value="Open to all staff"/>
          <xsd:enumeration value="Closed to special access group"/>
        </xsd:restriction>
      </xsd:simpleType>
    </xsd:element>
    <xsd:element name="l99f90e11f684e1a913bb42ea974952d" ma:index="31" nillable="true" ma:taxonomy="true" ma:internalName="l99f90e11f684e1a913bb42ea974952d" ma:taxonomyFieldName="Document_x0020_Type_x002e_" ma:displayName="Document Type." ma:readOnly="false" ma:default="" ma:fieldId="{599f90e1-1f68-4e1a-913b-b42ea974952d}" ma:taxonomyMulti="true" ma:sspId="3d175327-6c8e-4629-9a24-c5915f27c813" ma:termSetId="2b9dc93d-bdd8-404e-b3ce-2c1965112a94" ma:anchorId="00000000-0000-0000-0000-000000000000" ma:open="false" ma:isKeyword="false">
      <xsd:complexType>
        <xsd:sequence>
          <xsd:element ref="pc:Terms" minOccurs="0" maxOccurs="1"/>
        </xsd:sequence>
      </xsd:complexType>
    </xsd:element>
    <xsd:element name="o343eca118a6443da5135792fc40bbb5" ma:index="33" nillable="true" ma:taxonomy="true" ma:internalName="o343eca118a6443da5135792fc40bbb5" ma:taxonomyFieldName="Approval_x0020_Authority_x0020_Title_x002e_" ma:displayName="Approval Authority Title." ma:readOnly="false" ma:default="" ma:fieldId="{8343eca1-18a6-443d-a513-5792fc40bbb5}" ma:taxonomyMulti="true" ma:sspId="3d175327-6c8e-4629-9a24-c5915f27c813" ma:termSetId="be4d241c-d638-4175-900e-c1a1f9a8d91a" ma:anchorId="00000000-0000-0000-0000-000000000000" ma:open="false" ma:isKeyword="false">
      <xsd:complexType>
        <xsd:sequence>
          <xsd:element ref="pc:Terms" minOccurs="0" maxOccurs="1"/>
        </xsd:sequence>
      </xsd:complexType>
    </xsd:element>
    <xsd:element name="ea370848d13b453ca9638f41cf16417b" ma:index="35" nillable="true" ma:taxonomy="true" ma:internalName="ea370848d13b453ca9638f41cf16417b" ma:taxonomyFieldName="Organisational_x002F_Business_x0020_Unit_x0020_Owner" ma:displayName="Organisational/Business Unit Owner." ma:readOnly="false" ma:default="" ma:fieldId="{ea370848-d13b-453c-a963-8f41cf16417b}" ma:sspId="3d175327-6c8e-4629-9a24-c5915f27c813" ma:termSetId="26425fa0-e0c9-4fa4-ba6e-f3e5e976a9cf" ma:anchorId="00000000-0000-0000-0000-000000000000" ma:open="false" ma:isKeyword="false">
      <xsd:complexType>
        <xsd:sequence>
          <xsd:element ref="pc:Terms" minOccurs="0" maxOccurs="1"/>
        </xsd:sequence>
      </xsd:complexType>
    </xsd:element>
    <xsd:element name="i27050e9c40a439ba477289369d9a031" ma:index="37" nillable="true" ma:taxonomy="true" ma:internalName="i27050e9c40a439ba477289369d9a031" ma:taxonomyFieldName="Jurisdiction_x002e_" ma:displayName="Jurisdictional Limit." ma:readOnly="false" ma:default="" ma:fieldId="{227050e9-c40a-439b-a477-289369d9a031}" ma:taxonomyMulti="true" ma:sspId="3d175327-6c8e-4629-9a24-c5915f27c813" ma:termSetId="d21c5eee-1cfe-4f92-b4fa-bc2f924bb884" ma:anchorId="00000000-0000-0000-0000-000000000000" ma:open="false" ma:isKeyword="false">
      <xsd:complexType>
        <xsd:sequence>
          <xsd:element ref="pc:Terms" minOccurs="0" maxOccurs="1"/>
        </xsd:sequence>
      </xsd:complexType>
    </xsd:element>
    <xsd:element name="e44a3e3c3d69412ca772de95d5019f8e" ma:index="39" nillable="true" ma:taxonomy="true" ma:internalName="e44a3e3c3d69412ca772de95d5019f8e" ma:taxonomyFieldName="Collection_x0020_Name_x002e_" ma:displayName="Collection Name." ma:default="" ma:fieldId="{e44a3e3c-3d69-412c-a772-de95d5019f8e}" ma:taxonomyMulti="true" ma:sspId="3d175327-6c8e-4629-9a24-c5915f27c813" ma:termSetId="6b3826ea-0f8e-4091-aff0-23450bf22657" ma:anchorId="00000000-0000-0000-0000-000000000000" ma:open="false" ma:isKeyword="false">
      <xsd:complexType>
        <xsd:sequence>
          <xsd:element ref="pc:Terms" minOccurs="0" maxOccurs="1"/>
        </xsd:sequence>
      </xsd:complexType>
    </xsd:element>
    <xsd:element name="i4aa91e74e15407f9c4720cfcf4c6b3a" ma:index="41" nillable="true" ma:taxonomy="true" ma:internalName="i4aa91e74e15407f9c4720cfcf4c6b3a" ma:taxonomyFieldName="Internal_x0020_Target_x0020_Audience_x002e_" ma:displayName="Internal Target Audience." ma:readOnly="false" ma:default="" ma:fieldId="{24aa91e7-4e15-407f-9c47-20cfcf4c6b3a}" ma:taxonomyMulti="true" ma:sspId="3d175327-6c8e-4629-9a24-c5915f27c813" ma:termSetId="9b7437d2-636e-4d5b-960e-fa13e734aaea" ma:anchorId="00000000-0000-0000-0000-000000000000" ma:open="false" ma:isKeyword="false">
      <xsd:complexType>
        <xsd:sequence>
          <xsd:element ref="pc:Terms" minOccurs="0" maxOccurs="1"/>
        </xsd:sequence>
      </xsd:complexType>
    </xsd:element>
    <xsd:element name="_dlc_DocId" ma:index="42" nillable="true" ma:displayName="Document ID Value" ma:description="The value of the document ID assigned to this item." ma:internalName="_dlc_DocId" ma:readOnly="true">
      <xsd:simpleType>
        <xsd:restriction base="dms:Text"/>
      </xsd:simpleType>
    </xsd:element>
    <xsd:element name="l38e8e5f3e254a75b78bfcfecb35ca67" ma:index="43" nillable="true" ma:taxonomy="true" ma:internalName="l38e8e5f3e254a75b78bfcfecb35ca67" ma:taxonomyFieldName="External_x0020_Target_x0020_Audience_x002e_" ma:displayName="External Target Audience." ma:readOnly="false" ma:default="" ma:fieldId="{538e8e5f-3e25-4a75-b78b-fcfecb35ca67}" ma:taxonomyMulti="true" ma:sspId="3d175327-6c8e-4629-9a24-c5915f27c813" ma:termSetId="63c2f234-d9aa-4005-8865-8ff6a09def16" ma:anchorId="00000000-0000-0000-0000-000000000000" ma:open="false" ma:isKeyword="false">
      <xsd:complexType>
        <xsd:sequence>
          <xsd:element ref="pc:Terms" minOccurs="0" maxOccurs="1"/>
        </xsd:sequence>
      </xsd:complex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599b305c81346b5ac3297010c8acff2" ma:index="45" nillable="true" ma:taxonomy="true" ma:internalName="h599b305c81346b5ac3297010c8acff2" ma:taxonomyFieldName="Accreditation_x0020_Framework_x002e_" ma:displayName="Accreditation Framework." ma:default="" ma:fieldId="{1599b305-c813-46b5-ac32-97010c8acff2}" ma:taxonomyMulti="true" ma:sspId="3d175327-6c8e-4629-9a24-c5915f27c813" ma:termSetId="887b0c3d-64ee-4834-bf8b-e8717189b729" ma:anchorId="00000000-0000-0000-0000-000000000000" ma:open="false" ma:isKeyword="false">
      <xsd:complexType>
        <xsd:sequence>
          <xsd:element ref="pc:Terms" minOccurs="0" maxOccurs="1"/>
        </xsd:sequence>
      </xsd:complexType>
    </xsd:element>
    <xsd:element name="eabdec2782da49fa8e0bf96ab076fd26" ma:index="46" nillable="true" ma:taxonomy="true" ma:internalName="eabdec2782da49fa8e0bf96ab076fd26" ma:taxonomyFieldName="Document_x0020_Owner_x0020__x002d__x0020_Job_x0020_Title_x0020__x002d__x0020_New" ma:displayName="Document Owner - Job Title." ma:readOnly="false" ma:default="" ma:fieldId="{eabdec27-82da-49fa-8e0b-f96ab076fd26}" ma:sspId="3d175327-6c8e-4629-9a24-c5915f27c813" ma:termSetId="5cb2c6de-b13e-4571-bc29-3cffdea70cca" ma:anchorId="00000000-0000-0000-0000-000000000000" ma:open="false" ma:isKeyword="false">
      <xsd:complexType>
        <xsd:sequence>
          <xsd:element ref="pc:Terms" minOccurs="0" maxOccurs="1"/>
        </xsd:sequence>
      </xsd:complexType>
    </xsd:element>
    <xsd:element name="_dlc_DocIdPersistId" ma:index="47" nillable="true" ma:displayName="Persist ID" ma:description="Keep ID on add." ma:hidden="true" ma:internalName="_dlc_DocIdPersistId" ma:readOnly="true">
      <xsd:simpleType>
        <xsd:restriction base="dms:Boolean"/>
      </xsd:simpleType>
    </xsd:element>
    <xsd:element name="c7f404058a9e4bddb391ce5f78425d16" ma:index="48" nillable="true" ma:taxonomy="true" ma:internalName="c7f404058a9e4bddb391ce5f78425d16" ma:taxonomyFieldName="Administrative_x0020_Topic_x002e_" ma:displayName="Administrative Topic." ma:readOnly="false" ma:default="" ma:fieldId="{c7f40405-8a9e-4bdd-b391-ce5f78425d16}" ma:taxonomyMulti="true" ma:sspId="3d175327-6c8e-4629-9a24-c5915f27c813" ma:termSetId="9eab40b6-81f9-48a8-8cbe-843badeabb11" ma:anchorId="00000000-0000-0000-0000-000000000000" ma:open="false" ma:isKeyword="false">
      <xsd:complexType>
        <xsd:sequence>
          <xsd:element ref="pc:Terms" minOccurs="0" maxOccurs="1"/>
        </xsd:sequence>
      </xsd:complexType>
    </xsd:element>
    <xsd:element name="m16c7248eb974eb0993f3f667f36b3c2" ma:index="49" nillable="true" ma:taxonomy="true" ma:internalName="m16c7248eb974eb0993f3f667f36b3c2" ma:taxonomyFieldName="Clinical_x0020_Topics" ma:displayName="Clinical Topics." ma:readOnly="false" ma:default="" ma:fieldId="{616c7248-eb97-4eb0-993f-3f667f36b3c2}" ma:taxonomyMulti="true" ma:sspId="3d175327-6c8e-4629-9a24-c5915f27c813" ma:termSetId="7c8d5c80-ac0f-4a07-b0a8-e201598655c8" ma:anchorId="00000000-0000-0000-0000-000000000000" ma:open="false" ma:isKeyword="false">
      <xsd:complexType>
        <xsd:sequence>
          <xsd:element ref="pc:Terms" minOccurs="0" maxOccurs="1"/>
        </xsd:sequence>
      </xsd:complexType>
    </xsd:element>
    <xsd:element name="TaxCatchAll" ma:index="50" nillable="true" ma:displayName="Taxonomy Catch All Column" ma:description="" ma:hidden="true" ma:list="{bb15f5bc-b9f8-45d6-b4c7-9197c564f93a}" ma:internalName="TaxCatchAll" ma:showField="CatchAllData"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TaxCatchAllLabel" ma:index="51" nillable="true" ma:displayName="Taxonomy Catch All Column1" ma:description="" ma:hidden="true" ma:list="{bb15f5bc-b9f8-45d6-b4c7-9197c564f93a}" ma:internalName="TaxCatchAllLabel" ma:readOnly="true" ma:showField="CatchAllDataLabel" ma:web="0b1b15de-2562-41e7-875a-96f32466411d">
      <xsd:complexType>
        <xsd:complexContent>
          <xsd:extension base="dms:MultiChoiceLookup">
            <xsd:sequence>
              <xsd:element name="Value" type="dms:Lookup" maxOccurs="unbounded" minOccurs="0" nillable="true"/>
            </xsd:sequence>
          </xsd:extension>
        </xsd:complexContent>
      </xsd:complexType>
    </xsd:element>
    <xsd:element name="e04b2b5bd2a24a069fe55ebc2c817a7a" ma:index="59" nillable="true" ma:taxonomy="true" ma:internalName="e04b2b5bd2a24a069fe55ebc2c817a7a" ma:taxonomyFieldName="Jurisdiction_x0020_Exclusion_x002e_" ma:displayName="Jurisdiction Exclusion." ma:readOnly="false" ma:default="" ma:fieldId="{e04b2b5b-d2a2-4a06-9fe5-5ebc2c817a7a}" ma:taxonomyMulti="true" ma:sspId="3d175327-6c8e-4629-9a24-c5915f27c813" ma:termSetId="7e795607-ff47-4876-8738-36d7a6d61bc7" ma:anchorId="00000000-0000-0000-0000-000000000000" ma:open="false" ma:isKeyword="false">
      <xsd:complexType>
        <xsd:sequence>
          <xsd:element ref="pc:Terms" minOccurs="0" maxOccurs="1"/>
        </xsd:sequence>
      </xsd:complexType>
    </xsd:element>
    <xsd:element name="Summary." ma:index="60" nillable="true" ma:displayName="Summary." ma:description="A short description (abstract) of the document and its purpose." ma:hidden="true" ma:internalName="Summary_x002e_" ma:readOnly="false">
      <xsd:simpleType>
        <xsd:restriction base="dms:Note"/>
      </xsd:simpleType>
    </xsd:element>
    <xsd:element name="ORR_x0020__x0023_." ma:index="63" nillable="true" ma:displayName="ORR #." ma:description="Add for 2nd an more overdue risk rating" ma:format="Dropdown" ma:internalName="ORR_x0020__x0023__x002e_">
      <xsd:simpleType>
        <xsd:restriction base="dms:Choice">
          <xsd:enumeration value="-"/>
          <xsd:enumeration value="2"/>
          <xsd:enumeration value="3"/>
          <xsd:enumeration value="4"/>
        </xsd:restriction>
      </xsd:simpleType>
    </xsd:element>
    <xsd:element name="e3720bd175414f098b8cdaf1e77a4e5f" ma:index="64" nillable="true" ma:taxonomy="true" ma:internalName="e3720bd175414f098b8cdaf1e77a4e5f" ma:taxonomyFieldName="Review_x0020_Mechanism" ma:displayName="Review Mechanism." ma:default="" ma:fieldId="{e3720bd1-7541-4f09-8b8c-daf1e77a4e5f}" ma:sspId="3d175327-6c8e-4629-9a24-c5915f27c813" ma:termSetId="cac9ad2d-9ba5-4ba7-bd8b-3e2818c936a8" ma:anchorId="00000000-0000-0000-0000-000000000000" ma:open="false" ma:isKeyword="false">
      <xsd:complexType>
        <xsd:sequence>
          <xsd:element ref="pc:Terms" minOccurs="0" maxOccurs="1"/>
        </xsd:sequence>
      </xsd:complexType>
    </xsd:element>
    <xsd:element name="g44284b94f5346e78c00576263fb288f" ma:index="66" nillable="true" ma:taxonomy="true" ma:internalName="g44284b94f5346e78c00576263fb288f" ma:taxonomyFieldName="Review_x0020_Jurisdiction" ma:displayName="Review Jurisdiction." ma:default="" ma:fieldId="{044284b9-4f53-46e7-8c00-576263fb288f}" ma:sspId="3d175327-6c8e-4629-9a24-c5915f27c813" ma:termSetId="c337b744-f99d-496c-b43d-8e9e2c4b7234" ma:anchorId="00000000-0000-0000-0000-000000000000" ma:open="false" ma:isKeyword="false">
      <xsd:complexType>
        <xsd:sequence>
          <xsd:element ref="pc:Terms" minOccurs="0" maxOccurs="1"/>
        </xsd:sequence>
      </xsd:complexType>
    </xsd:element>
    <xsd:element name="Review_x0020_Status" ma:index="68" nillable="true" ma:displayName="Review Status." ma:internalName="Review_x0020_Status">
      <xsd:simpleType>
        <xsd:restriction base="dms:Note">
          <xsd:maxLength value="255"/>
        </xsd:restriction>
      </xsd:simpleType>
    </xsd:element>
    <xsd:element name="Review_x0020_Action_x0020_Officers" ma:index="69" nillable="true" ma:displayName="Review Action Officers." ma:list="UserInfo" ma:SharePointGroup="0" ma:internalName="Review_x0020_Action_x0020_Offic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3"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212ded-5b93-4861-91df-e3d3c4882af7" elementFormDefault="qualified">
    <xsd:import namespace="http://schemas.microsoft.com/office/2006/documentManagement/types"/>
    <xsd:import namespace="http://schemas.microsoft.com/office/infopath/2007/PartnerControls"/>
    <xsd:element name="DLCPolicyLabelValue" ma:index="54"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5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56" nillable="true" ma:displayName="Label Locked" ma:description="Indicates whether the label should be updated when item properties are modified." ma:hidden="true" ma:internalName="DLCPolicyLabelLock" ma:readOnly="false">
      <xsd:simpleType>
        <xsd:restriction base="dms:Text"/>
      </xsd:simpleType>
    </xsd:element>
    <xsd:element name="Archived_x0020_on" ma:index="58" nillable="true" ma:displayName="Archived on" ma:format="DateOnly" ma:internalName="Archived_x0020_on">
      <xsd:simpleType>
        <xsd:restriction base="dms:DateTime"/>
      </xsd:simpleType>
    </xsd:element>
    <xsd:element name="Overdue_x0020_Risk_x002d_Rating" ma:index="62" nillable="true" ma:displayName="Overdue Risk-Rating" ma:format="Dropdown" ma:internalName="Overdue_x0020_Risk_x002d_Rating">
      <xsd:simpleType>
        <xsd:restriction base="dms:Choice">
          <xsd:enumeration value="-"/>
          <xsd:enumeration value="Low"/>
          <xsd:enumeration value="Medium"/>
          <xsd:enumeration value="Hig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inOccurs="0" maxOccurs="1" ma:index="2" ma:displayName="Title"/>
        <xsd:element ref="dc:subject" minOccurs="0" maxOccurs="1"/>
        <xsd:element ref="dc:description" minOccurs="0" maxOccurs="1" ma:displayName="Comments"/>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Administrative Form</p:Name>
  <p:Description/>
  <p:Statement/>
  <p:PolicyItems>
    <p:PolicyItem featureId="Microsoft.Office.RecordsManagement.PolicyFeatures.PolicyLabel" staticId="0x010100370F03DA7C830644B9E8B53AEDFF05BE0103005B0F815D1783964B8AC8D1133F2DBF86|-2094414987" UniqueId="fd622689-46ee-4222-bd6d-63de2789148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461B0C-E6DE-4563-B4D9-AD595F823E6D}">
  <ds:schemaRefs>
    <ds:schemaRef ds:uri="http://schemas.microsoft.com/office/2006/metadata/properties"/>
    <ds:schemaRef ds:uri="http://schemas.microsoft.com/office/infopath/2007/PartnerControls"/>
    <ds:schemaRef ds:uri="0b1b15de-2562-41e7-875a-96f32466411d"/>
    <ds:schemaRef ds:uri="30212ded-5b93-4861-91df-e3d3c4882af7"/>
  </ds:schemaRefs>
</ds:datastoreItem>
</file>

<file path=customXml/itemProps3.xml><?xml version="1.0" encoding="utf-8"?>
<ds:datastoreItem xmlns:ds="http://schemas.openxmlformats.org/officeDocument/2006/customXml" ds:itemID="{57C3A526-02F2-41B8-8B55-1EC9ADB4DEE3}">
  <ds:schemaRefs>
    <ds:schemaRef ds:uri="http://schemas.openxmlformats.org/officeDocument/2006/bibliography"/>
  </ds:schemaRefs>
</ds:datastoreItem>
</file>

<file path=customXml/itemProps4.xml><?xml version="1.0" encoding="utf-8"?>
<ds:datastoreItem xmlns:ds="http://schemas.openxmlformats.org/officeDocument/2006/customXml" ds:itemID="{7C7DEFE2-D563-4774-A367-35FB04824570}">
  <ds:schemaRefs>
    <ds:schemaRef ds:uri="http://schemas.microsoft.com/sharepoint/events"/>
  </ds:schemaRefs>
</ds:datastoreItem>
</file>

<file path=customXml/itemProps5.xml><?xml version="1.0" encoding="utf-8"?>
<ds:datastoreItem xmlns:ds="http://schemas.openxmlformats.org/officeDocument/2006/customXml" ds:itemID="{2D5CD55D-22EE-4508-928F-F787E7A02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1b15de-2562-41e7-875a-96f32466411d"/>
    <ds:schemaRef ds:uri="http://schemas.microsoft.com/sharepoint/v3"/>
    <ds:schemaRef ds:uri="30212ded-5b93-4861-91df-e3d3c4882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ABD3A69-BFC0-4377-A1D2-4932FD66D70D}">
  <ds:schemaRefs>
    <ds:schemaRef ds:uri="office.server.policy"/>
  </ds:schemaRefs>
</ds:datastoreItem>
</file>

<file path=customXml/itemProps7.xml><?xml version="1.0" encoding="utf-8"?>
<ds:datastoreItem xmlns:ds="http://schemas.openxmlformats.org/officeDocument/2006/customXml" ds:itemID="{B1F651B2-7A91-4DFB-AE51-03847325E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1869</Words>
  <Characters>10659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Form PGC Template</vt:lpstr>
    </vt:vector>
  </TitlesOfParts>
  <Company>&lt;NAME&gt;</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Territory Equipment Program Application Form (A1)</dc:title>
  <dc:creator>Northern Territory Government</dc:creator>
  <cp:lastModifiedBy>Julie Bromley</cp:lastModifiedBy>
  <cp:revision>2</cp:revision>
  <cp:lastPrinted>2019-07-29T01:45:00Z</cp:lastPrinted>
  <dcterms:created xsi:type="dcterms:W3CDTF">2026-07-27T03:02:00Z</dcterms:created>
  <dcterms:modified xsi:type="dcterms:W3CDTF">2026-07-27T03:02:00Z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0x010100370F03DA7C830644B9E8B53AEDFF05BE0103005B0F815D1783964B8AC8D1133F2DBF86</vt:lpwstr>
  </property>
  <property fmtid="{D5CDD505-2E9C-101B-9397-08002B2CF9AE}" pid="3" name="_dlc_DocIdItemGuid">
    <vt:lpwstr>67ac6382-69b3-424b-8d65-d1e4310d5014</vt:lpwstr>
  </property>
  <property fmtid="{D5CDD505-2E9C-101B-9397-08002B2CF9AE}" pid="4" name="Internal Target Audience.">
    <vt:lpwstr/>
  </property>
  <property fmtid="{D5CDD505-2E9C-101B-9397-08002B2CF9AE}" pid="5" name="Administrative Topic.">
    <vt:lpwstr/>
  </property>
  <property fmtid="{D5CDD505-2E9C-101B-9397-08002B2CF9AE}" pid="6" name="Collection Name.">
    <vt:lpwstr/>
  </property>
  <property fmtid="{D5CDD505-2E9C-101B-9397-08002B2CF9AE}" pid="7" name="Organisational/Business Unit Owner">
    <vt:lpwstr>24640;#Regional Health Service:Central Australia Region:Primary and Public Health Care CAR:Urban:Aged and Disability|5be21f79-912b-4f22-b471-b157ef550a07</vt:lpwstr>
  </property>
  <property fmtid="{D5CDD505-2E9C-101B-9397-08002B2CF9AE}" pid="8" name="Accreditation Framework.">
    <vt:lpwstr/>
  </property>
  <property fmtid="{D5CDD505-2E9C-101B-9397-08002B2CF9AE}" pid="9" name="Clinical Topics">
    <vt:lpwstr>17686;#Mobility Aids|2262f0dd-d26b-41d0-b832-c86eb77ad974;#17679;# Bed Equipment|21ced4ab-732a-4d3c-b8c1-1eab87caa943;#17829;# Communication Aids and Devices|8da43181-946a-4b5e-8b75-3a178e145640;#19983;# Continence Aids|19b30151-60ef-4c66-9a4b-a60ee356b5c4;#19997;# Lifting Devices|e3db1dbc-df90-4dad-ab1f-e5153953c0cb;#17830;# Miscellaneous Aids for Daily Living|96e4dd54-49c6-4412-89f3-71a59a0c1aca;#19994;# Showering Aids|ca3be6fc-282f-48da-b523-91ce4b638f37;#19986;# Toileting Aids|dcae4c0c-4da2-4cfd-b21e-3c3473a3fc17;#19992;# Supportive Seating and Positioning Equipment|b1549c19-e9d1-4ea8-b5dd-38f323e75a2b</vt:lpwstr>
  </property>
  <property fmtid="{D5CDD505-2E9C-101B-9397-08002B2CF9AE}" pid="10" name="Document Type.">
    <vt:lpwstr>24549;#Form|18674a50-d9e8-41ea-88a3-20653bd82376</vt:lpwstr>
  </property>
  <property fmtid="{D5CDD505-2E9C-101B-9397-08002B2CF9AE}" pid="11" name="Published in public domain.">
    <vt:bool>false</vt:bool>
  </property>
  <property fmtid="{D5CDD505-2E9C-101B-9397-08002B2CF9AE}" pid="12" name="Internal Target Audience">
    <vt:lpwstr>1501;#All Clinical Employees|3da0af3a-ce2a-449b-9c50-36b437e9677c</vt:lpwstr>
  </property>
  <property fmtid="{D5CDD505-2E9C-101B-9397-08002B2CF9AE}" pid="13" name="i4aa91e74e15407f9c4720cfcf4c6b3a">
    <vt:lpwstr/>
  </property>
  <property fmtid="{D5CDD505-2E9C-101B-9397-08002B2CF9AE}" pid="14" name="Jurisdiction.">
    <vt:lpwstr>24481;#Speciality or service specific (NT Health wide)|e8aaf9c8-aa15-4042-9a35-027e41caea6b</vt:lpwstr>
  </property>
  <property fmtid="{D5CDD505-2E9C-101B-9397-08002B2CF9AE}" pid="15" name="Organisational/Business Unit">
    <vt:lpwstr>2115;#Primary Health Care Remote CAHS|ba04243f-1bd6-48e6-a555-1ce3159f3e91</vt:lpwstr>
  </property>
  <property fmtid="{D5CDD505-2E9C-101B-9397-08002B2CF9AE}" pid="16" name="Jurisdiction">
    <vt:lpwstr>1983;#Primary Health Care Remote CAHS|da996346-7e76-42f5-9a60-30443483cf0d;#1984;#Primary Health Care Remote TEHS|620031e3-ed38-4db4-b130-d9ab8aa93b85</vt:lpwstr>
  </property>
  <property fmtid="{D5CDD505-2E9C-101B-9397-08002B2CF9AE}" pid="17" name="External Target Audience.">
    <vt:lpwstr/>
  </property>
  <property fmtid="{D5CDD505-2E9C-101B-9397-08002B2CF9AE}" pid="18" name="Approval Authority Title">
    <vt:lpwstr>5018;#Primary Health Care Executive CAHS|4123dff4-1c6d-4a07-b4f1-5d8ab469a105;#4529;#Primary Health Care Safety and Quality Committee TEHS|2c593f72-3b1a-40bc-a421-4b91c98e7c36</vt:lpwstr>
  </property>
  <property fmtid="{D5CDD505-2E9C-101B-9397-08002B2CF9AE}" pid="19" name="Accreditation Framework">
    <vt:lpwstr/>
  </property>
  <property fmtid="{D5CDD505-2E9C-101B-9397-08002B2CF9AE}" pid="20" name="Jurisdiction Exclusion.">
    <vt:lpwstr/>
  </property>
  <property fmtid="{D5CDD505-2E9C-101B-9397-08002B2CF9AE}" pid="21" name="External Target Audience">
    <vt:lpwstr/>
  </property>
  <property fmtid="{D5CDD505-2E9C-101B-9397-08002B2CF9AE}" pid="22" name="Approval Authority Title.">
    <vt:lpwstr>12886;#Chief Operating Officer CAHS|ce97576d-c97f-457a-99b8-e1ef97a531c1;#12883;# Chief Operating Officer TEHS|e84dca3d-00c5-4efb-8f8b-b01dfa24c8de</vt:lpwstr>
  </property>
  <property fmtid="{D5CDD505-2E9C-101B-9397-08002B2CF9AE}" pid="23" name="e44a3e3c3d69412ca772de95d5019f8e">
    <vt:lpwstr>PGC Templates|81f8e70e-999c-4f1e-b8fc-2987a40b13d4;PGC Document Development|4e838329-e7d5-449d-a132-ebca10e5ccb5</vt:lpwstr>
  </property>
  <property fmtid="{D5CDD505-2E9C-101B-9397-08002B2CF9AE}" pid="24" name="Jurisdiction Exclusion">
    <vt:lpwstr>942;#N/A|99ff0359-15e2-4211-8211-ee91e64e473f</vt:lpwstr>
  </property>
  <property fmtid="{D5CDD505-2E9C-101B-9397-08002B2CF9AE}" pid="25" name="Document Owner - Job Title - New">
    <vt:lpwstr>24302;#General Manager|9afecfa1-ad07-46cc-bcb6-b14962dcc495</vt:lpwstr>
  </property>
  <property fmtid="{D5CDD505-2E9C-101B-9397-08002B2CF9AE}" pid="26" name="Document Type">
    <vt:lpwstr>40;#Reference|ded7782f-fc5c-4424-9143-8d363475e40d</vt:lpwstr>
  </property>
  <property fmtid="{D5CDD505-2E9C-101B-9397-08002B2CF9AE}" pid="27" name="Administrative Topic">
    <vt:lpwstr/>
  </property>
  <property fmtid="{D5CDD505-2E9C-101B-9397-08002B2CF9AE}" pid="28" name="Collection Name">
    <vt:lpwstr>2255;#Primary Health Care Remote|3ab5cce8-5af2-426c-8918-c7ef8200f80d</vt:lpwstr>
  </property>
</Properties>
</file>