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81679" w14:textId="4D84E37C" w:rsidR="00A227EE" w:rsidRDefault="00EC4BDC" w:rsidP="00EC4BDC">
      <w:pPr>
        <w:tabs>
          <w:tab w:val="left" w:pos="660"/>
        </w:tabs>
        <w:jc w:val="right"/>
      </w:pPr>
      <w:r>
        <w:t>Due for review</w:t>
      </w:r>
      <w:r w:rsidR="00982E8D">
        <w:t xml:space="preserve">: </w:t>
      </w:r>
      <w:r w:rsidR="00072276" w:rsidRPr="00072276">
        <w:t>1/05/2030</w:t>
      </w:r>
    </w:p>
    <w:p w14:paraId="12C30710" w14:textId="77777777" w:rsidR="00FC745F" w:rsidRDefault="00FC745F" w:rsidP="00FC745F">
      <w:pPr>
        <w:pStyle w:val="Title"/>
      </w:pPr>
      <w:r>
        <w:t xml:space="preserve">Approved Procedure 10 </w:t>
      </w:r>
    </w:p>
    <w:p w14:paraId="5EF2A1E4" w14:textId="77777777" w:rsidR="00FC745F" w:rsidRPr="00220EFA" w:rsidRDefault="00FC745F" w:rsidP="00FC745F">
      <w:pPr>
        <w:pStyle w:val="Subtitle0"/>
        <w:rPr>
          <w:noProof/>
          <w:sz w:val="36"/>
          <w:lang w:eastAsia="en-AU"/>
        </w:rPr>
      </w:pPr>
      <w:r w:rsidRPr="00220EFA">
        <w:rPr>
          <w:sz w:val="36"/>
        </w:rPr>
        <w:t>Mechanical Restraint</w:t>
      </w:r>
      <w:r w:rsidRPr="00220EFA">
        <w:rPr>
          <w:noProof/>
          <w:sz w:val="36"/>
          <w:lang w:eastAsia="en-AU"/>
        </w:rPr>
        <w:t xml:space="preserve"> MHARS Act </w:t>
      </w:r>
    </w:p>
    <w:sdt>
      <w:sdtPr>
        <w:rPr>
          <w:rFonts w:ascii="Lato" w:eastAsia="Calibri" w:hAnsi="Lato" w:cs="Times New Roman"/>
          <w:bCs w:val="0"/>
          <w:color w:val="auto"/>
          <w:sz w:val="22"/>
          <w:szCs w:val="22"/>
        </w:rPr>
        <w:id w:val="810909067"/>
        <w:docPartObj>
          <w:docPartGallery w:val="Table of Contents"/>
          <w:docPartUnique/>
        </w:docPartObj>
      </w:sdtPr>
      <w:sdtEndPr>
        <w:rPr>
          <w:b/>
          <w:noProof/>
        </w:rPr>
      </w:sdtEndPr>
      <w:sdtContent>
        <w:p w14:paraId="1D3980B2" w14:textId="77777777" w:rsidR="00FC745F" w:rsidRDefault="00FC745F" w:rsidP="00FC745F">
          <w:pPr>
            <w:pStyle w:val="TOCHeading"/>
          </w:pPr>
          <w:r>
            <w:t>Contents</w:t>
          </w:r>
        </w:p>
        <w:p w14:paraId="4E651DEE" w14:textId="65174E91" w:rsidR="00FC3720" w:rsidRDefault="00FC745F">
          <w:pPr>
            <w:pStyle w:val="TOC1"/>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195259467" w:history="1">
            <w:r w:rsidR="00FC3720" w:rsidRPr="00587502">
              <w:rPr>
                <w:rStyle w:val="Hyperlink"/>
                <w:noProof/>
              </w:rPr>
              <w:t>Purpose</w:t>
            </w:r>
            <w:r w:rsidR="00FC3720">
              <w:rPr>
                <w:noProof/>
                <w:webHidden/>
              </w:rPr>
              <w:tab/>
            </w:r>
            <w:r w:rsidR="00FC3720">
              <w:rPr>
                <w:noProof/>
                <w:webHidden/>
              </w:rPr>
              <w:fldChar w:fldCharType="begin"/>
            </w:r>
            <w:r w:rsidR="00FC3720">
              <w:rPr>
                <w:noProof/>
                <w:webHidden/>
              </w:rPr>
              <w:instrText xml:space="preserve"> PAGEREF _Toc195259467 \h </w:instrText>
            </w:r>
            <w:r w:rsidR="00FC3720">
              <w:rPr>
                <w:noProof/>
                <w:webHidden/>
              </w:rPr>
            </w:r>
            <w:r w:rsidR="00FC3720">
              <w:rPr>
                <w:noProof/>
                <w:webHidden/>
              </w:rPr>
              <w:fldChar w:fldCharType="separate"/>
            </w:r>
            <w:r w:rsidR="00FC3720">
              <w:rPr>
                <w:noProof/>
                <w:webHidden/>
              </w:rPr>
              <w:t>2</w:t>
            </w:r>
            <w:r w:rsidR="00FC3720">
              <w:rPr>
                <w:noProof/>
                <w:webHidden/>
              </w:rPr>
              <w:fldChar w:fldCharType="end"/>
            </w:r>
          </w:hyperlink>
        </w:p>
        <w:p w14:paraId="183A04FC" w14:textId="27E3170A" w:rsidR="00FC3720" w:rsidRDefault="00971F2D">
          <w:pPr>
            <w:pStyle w:val="TOC1"/>
            <w:rPr>
              <w:rFonts w:asciiTheme="minorHAnsi" w:eastAsiaTheme="minorEastAsia" w:hAnsiTheme="minorHAnsi" w:cstheme="minorBidi"/>
              <w:b w:val="0"/>
              <w:noProof/>
              <w:lang w:eastAsia="en-AU"/>
            </w:rPr>
          </w:pPr>
          <w:hyperlink w:anchor="_Toc195259468" w:history="1">
            <w:r w:rsidR="00FC3720" w:rsidRPr="00587502">
              <w:rPr>
                <w:rStyle w:val="Hyperlink"/>
                <w:noProof/>
              </w:rPr>
              <w:t>Procedure Summary</w:t>
            </w:r>
            <w:r w:rsidR="00FC3720">
              <w:rPr>
                <w:noProof/>
                <w:webHidden/>
              </w:rPr>
              <w:tab/>
            </w:r>
            <w:r w:rsidR="00FC3720">
              <w:rPr>
                <w:noProof/>
                <w:webHidden/>
              </w:rPr>
              <w:fldChar w:fldCharType="begin"/>
            </w:r>
            <w:r w:rsidR="00FC3720">
              <w:rPr>
                <w:noProof/>
                <w:webHidden/>
              </w:rPr>
              <w:instrText xml:space="preserve"> PAGEREF _Toc195259468 \h </w:instrText>
            </w:r>
            <w:r w:rsidR="00FC3720">
              <w:rPr>
                <w:noProof/>
                <w:webHidden/>
              </w:rPr>
            </w:r>
            <w:r w:rsidR="00FC3720">
              <w:rPr>
                <w:noProof/>
                <w:webHidden/>
              </w:rPr>
              <w:fldChar w:fldCharType="separate"/>
            </w:r>
            <w:r w:rsidR="00FC3720">
              <w:rPr>
                <w:noProof/>
                <w:webHidden/>
              </w:rPr>
              <w:t>2</w:t>
            </w:r>
            <w:r w:rsidR="00FC3720">
              <w:rPr>
                <w:noProof/>
                <w:webHidden/>
              </w:rPr>
              <w:fldChar w:fldCharType="end"/>
            </w:r>
          </w:hyperlink>
        </w:p>
        <w:p w14:paraId="04DE0301" w14:textId="7D627329" w:rsidR="00FC3720" w:rsidRDefault="00971F2D">
          <w:pPr>
            <w:pStyle w:val="TOC1"/>
            <w:rPr>
              <w:rFonts w:asciiTheme="minorHAnsi" w:eastAsiaTheme="minorEastAsia" w:hAnsiTheme="minorHAnsi" w:cstheme="minorBidi"/>
              <w:b w:val="0"/>
              <w:noProof/>
              <w:lang w:eastAsia="en-AU"/>
            </w:rPr>
          </w:pPr>
          <w:hyperlink w:anchor="_Toc195259469" w:history="1">
            <w:r w:rsidR="00FC3720" w:rsidRPr="00587502">
              <w:rPr>
                <w:rStyle w:val="Hyperlink"/>
                <w:rFonts w:eastAsia="Arial"/>
                <w:noProof/>
                <w:lang w:val="en-US"/>
              </w:rPr>
              <w:t>Definition</w:t>
            </w:r>
            <w:r w:rsidR="00FC3720">
              <w:rPr>
                <w:noProof/>
                <w:webHidden/>
              </w:rPr>
              <w:tab/>
            </w:r>
            <w:r w:rsidR="00FC3720">
              <w:rPr>
                <w:noProof/>
                <w:webHidden/>
              </w:rPr>
              <w:fldChar w:fldCharType="begin"/>
            </w:r>
            <w:r w:rsidR="00FC3720">
              <w:rPr>
                <w:noProof/>
                <w:webHidden/>
              </w:rPr>
              <w:instrText xml:space="preserve"> PAGEREF _Toc195259469 \h </w:instrText>
            </w:r>
            <w:r w:rsidR="00FC3720">
              <w:rPr>
                <w:noProof/>
                <w:webHidden/>
              </w:rPr>
            </w:r>
            <w:r w:rsidR="00FC3720">
              <w:rPr>
                <w:noProof/>
                <w:webHidden/>
              </w:rPr>
              <w:fldChar w:fldCharType="separate"/>
            </w:r>
            <w:r w:rsidR="00FC3720">
              <w:rPr>
                <w:noProof/>
                <w:webHidden/>
              </w:rPr>
              <w:t>2</w:t>
            </w:r>
            <w:r w:rsidR="00FC3720">
              <w:rPr>
                <w:noProof/>
                <w:webHidden/>
              </w:rPr>
              <w:fldChar w:fldCharType="end"/>
            </w:r>
          </w:hyperlink>
        </w:p>
        <w:p w14:paraId="5425ED77" w14:textId="798299F1" w:rsidR="00FC3720" w:rsidRDefault="00971F2D">
          <w:pPr>
            <w:pStyle w:val="TOC1"/>
            <w:rPr>
              <w:rFonts w:asciiTheme="minorHAnsi" w:eastAsiaTheme="minorEastAsia" w:hAnsiTheme="minorHAnsi" w:cstheme="minorBidi"/>
              <w:b w:val="0"/>
              <w:noProof/>
              <w:lang w:eastAsia="en-AU"/>
            </w:rPr>
          </w:pPr>
          <w:hyperlink w:anchor="_Toc195259470" w:history="1">
            <w:r w:rsidR="00FC3720" w:rsidRPr="00587502">
              <w:rPr>
                <w:rStyle w:val="Hyperlink"/>
                <w:iCs/>
                <w:noProof/>
              </w:rPr>
              <w:t>Introduction</w:t>
            </w:r>
            <w:r w:rsidR="00FC3720">
              <w:rPr>
                <w:noProof/>
                <w:webHidden/>
              </w:rPr>
              <w:tab/>
            </w:r>
            <w:r w:rsidR="00FC3720">
              <w:rPr>
                <w:noProof/>
                <w:webHidden/>
              </w:rPr>
              <w:fldChar w:fldCharType="begin"/>
            </w:r>
            <w:r w:rsidR="00FC3720">
              <w:rPr>
                <w:noProof/>
                <w:webHidden/>
              </w:rPr>
              <w:instrText xml:space="preserve"> PAGEREF _Toc195259470 \h </w:instrText>
            </w:r>
            <w:r w:rsidR="00FC3720">
              <w:rPr>
                <w:noProof/>
                <w:webHidden/>
              </w:rPr>
            </w:r>
            <w:r w:rsidR="00FC3720">
              <w:rPr>
                <w:noProof/>
                <w:webHidden/>
              </w:rPr>
              <w:fldChar w:fldCharType="separate"/>
            </w:r>
            <w:r w:rsidR="00FC3720">
              <w:rPr>
                <w:noProof/>
                <w:webHidden/>
              </w:rPr>
              <w:t>2</w:t>
            </w:r>
            <w:r w:rsidR="00FC3720">
              <w:rPr>
                <w:noProof/>
                <w:webHidden/>
              </w:rPr>
              <w:fldChar w:fldCharType="end"/>
            </w:r>
          </w:hyperlink>
        </w:p>
        <w:p w14:paraId="4E13DF99" w14:textId="6AFB6992" w:rsidR="00FC3720" w:rsidRDefault="00971F2D">
          <w:pPr>
            <w:pStyle w:val="TOC3"/>
            <w:tabs>
              <w:tab w:val="right" w:leader="dot" w:pos="10308"/>
            </w:tabs>
            <w:rPr>
              <w:rFonts w:asciiTheme="minorHAnsi" w:eastAsiaTheme="minorEastAsia" w:hAnsiTheme="minorHAnsi" w:cstheme="minorBidi"/>
              <w:noProof/>
              <w:lang w:eastAsia="en-AU"/>
            </w:rPr>
          </w:pPr>
          <w:hyperlink w:anchor="_Toc195259471" w:history="1">
            <w:r w:rsidR="00FC3720" w:rsidRPr="00587502">
              <w:rPr>
                <w:rStyle w:val="Hyperlink"/>
                <w:noProof/>
                <w:lang w:val="en-US"/>
              </w:rPr>
              <w:t>Methods of restraint</w:t>
            </w:r>
            <w:r w:rsidR="00FC3720">
              <w:rPr>
                <w:noProof/>
                <w:webHidden/>
              </w:rPr>
              <w:tab/>
            </w:r>
            <w:r w:rsidR="00FC3720">
              <w:rPr>
                <w:noProof/>
                <w:webHidden/>
              </w:rPr>
              <w:fldChar w:fldCharType="begin"/>
            </w:r>
            <w:r w:rsidR="00FC3720">
              <w:rPr>
                <w:noProof/>
                <w:webHidden/>
              </w:rPr>
              <w:instrText xml:space="preserve"> PAGEREF _Toc195259471 \h </w:instrText>
            </w:r>
            <w:r w:rsidR="00FC3720">
              <w:rPr>
                <w:noProof/>
                <w:webHidden/>
              </w:rPr>
            </w:r>
            <w:r w:rsidR="00FC3720">
              <w:rPr>
                <w:noProof/>
                <w:webHidden/>
              </w:rPr>
              <w:fldChar w:fldCharType="separate"/>
            </w:r>
            <w:r w:rsidR="00FC3720">
              <w:rPr>
                <w:noProof/>
                <w:webHidden/>
              </w:rPr>
              <w:t>3</w:t>
            </w:r>
            <w:r w:rsidR="00FC3720">
              <w:rPr>
                <w:noProof/>
                <w:webHidden/>
              </w:rPr>
              <w:fldChar w:fldCharType="end"/>
            </w:r>
          </w:hyperlink>
        </w:p>
        <w:p w14:paraId="6B75C39A" w14:textId="2B497371" w:rsidR="00FC3720" w:rsidRDefault="00971F2D">
          <w:pPr>
            <w:pStyle w:val="TOC3"/>
            <w:tabs>
              <w:tab w:val="right" w:leader="dot" w:pos="10308"/>
            </w:tabs>
            <w:rPr>
              <w:rFonts w:asciiTheme="minorHAnsi" w:eastAsiaTheme="minorEastAsia" w:hAnsiTheme="minorHAnsi" w:cstheme="minorBidi"/>
              <w:noProof/>
              <w:lang w:eastAsia="en-AU"/>
            </w:rPr>
          </w:pPr>
          <w:hyperlink w:anchor="_Toc195259472" w:history="1">
            <w:r w:rsidR="00FC3720" w:rsidRPr="00587502">
              <w:rPr>
                <w:rStyle w:val="Hyperlink"/>
                <w:noProof/>
              </w:rPr>
              <w:t>Pre–application of restraint</w:t>
            </w:r>
            <w:r w:rsidR="00FC3720">
              <w:rPr>
                <w:noProof/>
                <w:webHidden/>
              </w:rPr>
              <w:tab/>
            </w:r>
            <w:r w:rsidR="00FC3720">
              <w:rPr>
                <w:noProof/>
                <w:webHidden/>
              </w:rPr>
              <w:fldChar w:fldCharType="begin"/>
            </w:r>
            <w:r w:rsidR="00FC3720">
              <w:rPr>
                <w:noProof/>
                <w:webHidden/>
              </w:rPr>
              <w:instrText xml:space="preserve"> PAGEREF _Toc195259472 \h </w:instrText>
            </w:r>
            <w:r w:rsidR="00FC3720">
              <w:rPr>
                <w:noProof/>
                <w:webHidden/>
              </w:rPr>
            </w:r>
            <w:r w:rsidR="00FC3720">
              <w:rPr>
                <w:noProof/>
                <w:webHidden/>
              </w:rPr>
              <w:fldChar w:fldCharType="separate"/>
            </w:r>
            <w:r w:rsidR="00FC3720">
              <w:rPr>
                <w:noProof/>
                <w:webHidden/>
              </w:rPr>
              <w:t>3</w:t>
            </w:r>
            <w:r w:rsidR="00FC3720">
              <w:rPr>
                <w:noProof/>
                <w:webHidden/>
              </w:rPr>
              <w:fldChar w:fldCharType="end"/>
            </w:r>
          </w:hyperlink>
        </w:p>
        <w:p w14:paraId="1FDDCEAD" w14:textId="31737E9E" w:rsidR="00FC3720" w:rsidRDefault="00971F2D">
          <w:pPr>
            <w:pStyle w:val="TOC1"/>
            <w:rPr>
              <w:rFonts w:asciiTheme="minorHAnsi" w:eastAsiaTheme="minorEastAsia" w:hAnsiTheme="minorHAnsi" w:cstheme="minorBidi"/>
              <w:b w:val="0"/>
              <w:noProof/>
              <w:lang w:eastAsia="en-AU"/>
            </w:rPr>
          </w:pPr>
          <w:hyperlink w:anchor="_Toc195259473" w:history="1">
            <w:r w:rsidR="00FC3720" w:rsidRPr="00587502">
              <w:rPr>
                <w:rStyle w:val="Hyperlink"/>
                <w:noProof/>
              </w:rPr>
              <w:t>Procedure</w:t>
            </w:r>
            <w:r w:rsidR="00FC3720">
              <w:rPr>
                <w:noProof/>
                <w:webHidden/>
              </w:rPr>
              <w:tab/>
            </w:r>
            <w:r w:rsidR="00FC3720">
              <w:rPr>
                <w:noProof/>
                <w:webHidden/>
              </w:rPr>
              <w:fldChar w:fldCharType="begin"/>
            </w:r>
            <w:r w:rsidR="00FC3720">
              <w:rPr>
                <w:noProof/>
                <w:webHidden/>
              </w:rPr>
              <w:instrText xml:space="preserve"> PAGEREF _Toc195259473 \h </w:instrText>
            </w:r>
            <w:r w:rsidR="00FC3720">
              <w:rPr>
                <w:noProof/>
                <w:webHidden/>
              </w:rPr>
            </w:r>
            <w:r w:rsidR="00FC3720">
              <w:rPr>
                <w:noProof/>
                <w:webHidden/>
              </w:rPr>
              <w:fldChar w:fldCharType="separate"/>
            </w:r>
            <w:r w:rsidR="00FC3720">
              <w:rPr>
                <w:noProof/>
                <w:webHidden/>
              </w:rPr>
              <w:t>5</w:t>
            </w:r>
            <w:r w:rsidR="00FC3720">
              <w:rPr>
                <w:noProof/>
                <w:webHidden/>
              </w:rPr>
              <w:fldChar w:fldCharType="end"/>
            </w:r>
          </w:hyperlink>
        </w:p>
        <w:p w14:paraId="1B4E93B3" w14:textId="76E18A48" w:rsidR="00FC3720" w:rsidRDefault="00971F2D">
          <w:pPr>
            <w:pStyle w:val="TOC2"/>
            <w:rPr>
              <w:rFonts w:asciiTheme="minorHAnsi" w:eastAsiaTheme="minorEastAsia" w:hAnsiTheme="minorHAnsi" w:cstheme="minorBidi"/>
              <w:noProof/>
              <w:lang w:eastAsia="en-AU"/>
            </w:rPr>
          </w:pPr>
          <w:hyperlink w:anchor="_Toc195259474" w:history="1">
            <w:r w:rsidR="00FC3720" w:rsidRPr="00587502">
              <w:rPr>
                <w:rStyle w:val="Hyperlink"/>
                <w:noProof/>
              </w:rPr>
              <w:t>Requirements under the Act</w:t>
            </w:r>
            <w:r w:rsidR="00FC3720">
              <w:rPr>
                <w:noProof/>
                <w:webHidden/>
              </w:rPr>
              <w:tab/>
            </w:r>
            <w:r w:rsidR="00FC3720">
              <w:rPr>
                <w:noProof/>
                <w:webHidden/>
              </w:rPr>
              <w:fldChar w:fldCharType="begin"/>
            </w:r>
            <w:r w:rsidR="00FC3720">
              <w:rPr>
                <w:noProof/>
                <w:webHidden/>
              </w:rPr>
              <w:instrText xml:space="preserve"> PAGEREF _Toc195259474 \h </w:instrText>
            </w:r>
            <w:r w:rsidR="00FC3720">
              <w:rPr>
                <w:noProof/>
                <w:webHidden/>
              </w:rPr>
            </w:r>
            <w:r w:rsidR="00FC3720">
              <w:rPr>
                <w:noProof/>
                <w:webHidden/>
              </w:rPr>
              <w:fldChar w:fldCharType="separate"/>
            </w:r>
            <w:r w:rsidR="00FC3720">
              <w:rPr>
                <w:noProof/>
                <w:webHidden/>
              </w:rPr>
              <w:t>5</w:t>
            </w:r>
            <w:r w:rsidR="00FC3720">
              <w:rPr>
                <w:noProof/>
                <w:webHidden/>
              </w:rPr>
              <w:fldChar w:fldCharType="end"/>
            </w:r>
          </w:hyperlink>
        </w:p>
        <w:p w14:paraId="3084ED21" w14:textId="252F6BEA" w:rsidR="00FC3720" w:rsidRDefault="00971F2D">
          <w:pPr>
            <w:pStyle w:val="TOC3"/>
            <w:tabs>
              <w:tab w:val="right" w:leader="dot" w:pos="10308"/>
            </w:tabs>
            <w:rPr>
              <w:rFonts w:asciiTheme="minorHAnsi" w:eastAsiaTheme="minorEastAsia" w:hAnsiTheme="minorHAnsi" w:cstheme="minorBidi"/>
              <w:noProof/>
              <w:lang w:eastAsia="en-AU"/>
            </w:rPr>
          </w:pPr>
          <w:hyperlink w:anchor="_Toc195259475" w:history="1">
            <w:r w:rsidR="00FC3720" w:rsidRPr="00587502">
              <w:rPr>
                <w:rStyle w:val="Hyperlink"/>
                <w:noProof/>
              </w:rPr>
              <w:t>Requirements for the application of mechanical restraint</w:t>
            </w:r>
            <w:r w:rsidR="00FC3720">
              <w:rPr>
                <w:noProof/>
                <w:webHidden/>
              </w:rPr>
              <w:tab/>
            </w:r>
            <w:r w:rsidR="00FC3720">
              <w:rPr>
                <w:noProof/>
                <w:webHidden/>
              </w:rPr>
              <w:fldChar w:fldCharType="begin"/>
            </w:r>
            <w:r w:rsidR="00FC3720">
              <w:rPr>
                <w:noProof/>
                <w:webHidden/>
              </w:rPr>
              <w:instrText xml:space="preserve"> PAGEREF _Toc195259475 \h </w:instrText>
            </w:r>
            <w:r w:rsidR="00FC3720">
              <w:rPr>
                <w:noProof/>
                <w:webHidden/>
              </w:rPr>
            </w:r>
            <w:r w:rsidR="00FC3720">
              <w:rPr>
                <w:noProof/>
                <w:webHidden/>
              </w:rPr>
              <w:fldChar w:fldCharType="separate"/>
            </w:r>
            <w:r w:rsidR="00FC3720">
              <w:rPr>
                <w:noProof/>
                <w:webHidden/>
              </w:rPr>
              <w:t>5</w:t>
            </w:r>
            <w:r w:rsidR="00FC3720">
              <w:rPr>
                <w:noProof/>
                <w:webHidden/>
              </w:rPr>
              <w:fldChar w:fldCharType="end"/>
            </w:r>
          </w:hyperlink>
        </w:p>
        <w:p w14:paraId="7689E02E" w14:textId="2FF4D80C" w:rsidR="00FC3720" w:rsidRDefault="00971F2D">
          <w:pPr>
            <w:pStyle w:val="TOC3"/>
            <w:tabs>
              <w:tab w:val="right" w:leader="dot" w:pos="10308"/>
            </w:tabs>
            <w:rPr>
              <w:rFonts w:asciiTheme="minorHAnsi" w:eastAsiaTheme="minorEastAsia" w:hAnsiTheme="minorHAnsi" w:cstheme="minorBidi"/>
              <w:noProof/>
              <w:lang w:eastAsia="en-AU"/>
            </w:rPr>
          </w:pPr>
          <w:hyperlink w:anchor="_Toc195259476" w:history="1">
            <w:r w:rsidR="00FC3720" w:rsidRPr="00587502">
              <w:rPr>
                <w:rStyle w:val="Hyperlink"/>
                <w:noProof/>
              </w:rPr>
              <w:t>Approval of Mechanical Restraint</w:t>
            </w:r>
            <w:r w:rsidR="00FC3720">
              <w:rPr>
                <w:noProof/>
                <w:webHidden/>
              </w:rPr>
              <w:tab/>
            </w:r>
            <w:r w:rsidR="00FC3720">
              <w:rPr>
                <w:noProof/>
                <w:webHidden/>
              </w:rPr>
              <w:fldChar w:fldCharType="begin"/>
            </w:r>
            <w:r w:rsidR="00FC3720">
              <w:rPr>
                <w:noProof/>
                <w:webHidden/>
              </w:rPr>
              <w:instrText xml:space="preserve"> PAGEREF _Toc195259476 \h </w:instrText>
            </w:r>
            <w:r w:rsidR="00FC3720">
              <w:rPr>
                <w:noProof/>
                <w:webHidden/>
              </w:rPr>
            </w:r>
            <w:r w:rsidR="00FC3720">
              <w:rPr>
                <w:noProof/>
                <w:webHidden/>
              </w:rPr>
              <w:fldChar w:fldCharType="separate"/>
            </w:r>
            <w:r w:rsidR="00FC3720">
              <w:rPr>
                <w:noProof/>
                <w:webHidden/>
              </w:rPr>
              <w:t>5</w:t>
            </w:r>
            <w:r w:rsidR="00FC3720">
              <w:rPr>
                <w:noProof/>
                <w:webHidden/>
              </w:rPr>
              <w:fldChar w:fldCharType="end"/>
            </w:r>
          </w:hyperlink>
        </w:p>
        <w:p w14:paraId="226A32B5" w14:textId="5F75729D" w:rsidR="00FC3720" w:rsidRDefault="00971F2D">
          <w:pPr>
            <w:pStyle w:val="TOC1"/>
            <w:rPr>
              <w:rFonts w:asciiTheme="minorHAnsi" w:eastAsiaTheme="minorEastAsia" w:hAnsiTheme="minorHAnsi" w:cstheme="minorBidi"/>
              <w:b w:val="0"/>
              <w:noProof/>
              <w:lang w:eastAsia="en-AU"/>
            </w:rPr>
          </w:pPr>
          <w:hyperlink w:anchor="_Toc195259477" w:history="1">
            <w:r w:rsidR="00FC3720" w:rsidRPr="00587502">
              <w:rPr>
                <w:rStyle w:val="Hyperlink"/>
                <w:noProof/>
              </w:rPr>
              <w:t>Types of Mechanical Restraint</w:t>
            </w:r>
            <w:r w:rsidR="00FC3720">
              <w:rPr>
                <w:noProof/>
                <w:webHidden/>
              </w:rPr>
              <w:tab/>
            </w:r>
            <w:r w:rsidR="00FC3720">
              <w:rPr>
                <w:noProof/>
                <w:webHidden/>
              </w:rPr>
              <w:fldChar w:fldCharType="begin"/>
            </w:r>
            <w:r w:rsidR="00FC3720">
              <w:rPr>
                <w:noProof/>
                <w:webHidden/>
              </w:rPr>
              <w:instrText xml:space="preserve"> PAGEREF _Toc195259477 \h </w:instrText>
            </w:r>
            <w:r w:rsidR="00FC3720">
              <w:rPr>
                <w:noProof/>
                <w:webHidden/>
              </w:rPr>
            </w:r>
            <w:r w:rsidR="00FC3720">
              <w:rPr>
                <w:noProof/>
                <w:webHidden/>
              </w:rPr>
              <w:fldChar w:fldCharType="separate"/>
            </w:r>
            <w:r w:rsidR="00FC3720">
              <w:rPr>
                <w:noProof/>
                <w:webHidden/>
              </w:rPr>
              <w:t>6</w:t>
            </w:r>
            <w:r w:rsidR="00FC3720">
              <w:rPr>
                <w:noProof/>
                <w:webHidden/>
              </w:rPr>
              <w:fldChar w:fldCharType="end"/>
            </w:r>
          </w:hyperlink>
        </w:p>
        <w:p w14:paraId="5F28161B" w14:textId="6A33BFCA" w:rsidR="00FC3720" w:rsidRDefault="00971F2D">
          <w:pPr>
            <w:pStyle w:val="TOC3"/>
            <w:tabs>
              <w:tab w:val="right" w:leader="dot" w:pos="10308"/>
            </w:tabs>
            <w:rPr>
              <w:rFonts w:asciiTheme="minorHAnsi" w:eastAsiaTheme="minorEastAsia" w:hAnsiTheme="minorHAnsi" w:cstheme="minorBidi"/>
              <w:noProof/>
              <w:lang w:eastAsia="en-AU"/>
            </w:rPr>
          </w:pPr>
          <w:hyperlink w:anchor="_Toc195259478" w:history="1">
            <w:r w:rsidR="00FC3720" w:rsidRPr="00587502">
              <w:rPr>
                <w:rStyle w:val="Hyperlink"/>
                <w:noProof/>
              </w:rPr>
              <w:t>Patient consent, review and observation requirements</w:t>
            </w:r>
            <w:r w:rsidR="00FC3720">
              <w:rPr>
                <w:noProof/>
                <w:webHidden/>
              </w:rPr>
              <w:tab/>
            </w:r>
            <w:r w:rsidR="00FC3720">
              <w:rPr>
                <w:noProof/>
                <w:webHidden/>
              </w:rPr>
              <w:fldChar w:fldCharType="begin"/>
            </w:r>
            <w:r w:rsidR="00FC3720">
              <w:rPr>
                <w:noProof/>
                <w:webHidden/>
              </w:rPr>
              <w:instrText xml:space="preserve"> PAGEREF _Toc195259478 \h </w:instrText>
            </w:r>
            <w:r w:rsidR="00FC3720">
              <w:rPr>
                <w:noProof/>
                <w:webHidden/>
              </w:rPr>
            </w:r>
            <w:r w:rsidR="00FC3720">
              <w:rPr>
                <w:noProof/>
                <w:webHidden/>
              </w:rPr>
              <w:fldChar w:fldCharType="separate"/>
            </w:r>
            <w:r w:rsidR="00FC3720">
              <w:rPr>
                <w:noProof/>
                <w:webHidden/>
              </w:rPr>
              <w:t>6</w:t>
            </w:r>
            <w:r w:rsidR="00FC3720">
              <w:rPr>
                <w:noProof/>
                <w:webHidden/>
              </w:rPr>
              <w:fldChar w:fldCharType="end"/>
            </w:r>
          </w:hyperlink>
        </w:p>
        <w:p w14:paraId="1FE4E72C" w14:textId="4D4F9FF2" w:rsidR="00FC3720" w:rsidRDefault="00971F2D">
          <w:pPr>
            <w:pStyle w:val="TOC3"/>
            <w:tabs>
              <w:tab w:val="right" w:leader="dot" w:pos="10308"/>
            </w:tabs>
            <w:rPr>
              <w:rFonts w:asciiTheme="minorHAnsi" w:eastAsiaTheme="minorEastAsia" w:hAnsiTheme="minorHAnsi" w:cstheme="minorBidi"/>
              <w:noProof/>
              <w:lang w:eastAsia="en-AU"/>
            </w:rPr>
          </w:pPr>
          <w:hyperlink w:anchor="_Toc195259479" w:history="1">
            <w:r w:rsidR="00FC3720" w:rsidRPr="00587502">
              <w:rPr>
                <w:rStyle w:val="Hyperlink"/>
                <w:noProof/>
              </w:rPr>
              <w:t>Length of duration and removal of restraint</w:t>
            </w:r>
            <w:r w:rsidR="00FC3720">
              <w:rPr>
                <w:noProof/>
                <w:webHidden/>
              </w:rPr>
              <w:tab/>
            </w:r>
            <w:r w:rsidR="00FC3720">
              <w:rPr>
                <w:noProof/>
                <w:webHidden/>
              </w:rPr>
              <w:fldChar w:fldCharType="begin"/>
            </w:r>
            <w:r w:rsidR="00FC3720">
              <w:rPr>
                <w:noProof/>
                <w:webHidden/>
              </w:rPr>
              <w:instrText xml:space="preserve"> PAGEREF _Toc195259479 \h </w:instrText>
            </w:r>
            <w:r w:rsidR="00FC3720">
              <w:rPr>
                <w:noProof/>
                <w:webHidden/>
              </w:rPr>
            </w:r>
            <w:r w:rsidR="00FC3720">
              <w:rPr>
                <w:noProof/>
                <w:webHidden/>
              </w:rPr>
              <w:fldChar w:fldCharType="separate"/>
            </w:r>
            <w:r w:rsidR="00FC3720">
              <w:rPr>
                <w:noProof/>
                <w:webHidden/>
              </w:rPr>
              <w:t>8</w:t>
            </w:r>
            <w:r w:rsidR="00FC3720">
              <w:rPr>
                <w:noProof/>
                <w:webHidden/>
              </w:rPr>
              <w:fldChar w:fldCharType="end"/>
            </w:r>
          </w:hyperlink>
        </w:p>
        <w:p w14:paraId="2B8542E6" w14:textId="3CEF6E3F" w:rsidR="00FC3720" w:rsidRDefault="00971F2D">
          <w:pPr>
            <w:pStyle w:val="TOC3"/>
            <w:tabs>
              <w:tab w:val="right" w:leader="dot" w:pos="10308"/>
            </w:tabs>
            <w:rPr>
              <w:rFonts w:asciiTheme="minorHAnsi" w:eastAsiaTheme="minorEastAsia" w:hAnsiTheme="minorHAnsi" w:cstheme="minorBidi"/>
              <w:noProof/>
              <w:lang w:eastAsia="en-AU"/>
            </w:rPr>
          </w:pPr>
          <w:hyperlink w:anchor="_Toc195259480" w:history="1">
            <w:r w:rsidR="00FC3720" w:rsidRPr="00587502">
              <w:rPr>
                <w:rStyle w:val="Hyperlink"/>
                <w:noProof/>
              </w:rPr>
              <w:t>Register and event records to be kept</w:t>
            </w:r>
            <w:r w:rsidR="00FC3720">
              <w:rPr>
                <w:noProof/>
                <w:webHidden/>
              </w:rPr>
              <w:tab/>
            </w:r>
            <w:r w:rsidR="00FC3720">
              <w:rPr>
                <w:noProof/>
                <w:webHidden/>
              </w:rPr>
              <w:fldChar w:fldCharType="begin"/>
            </w:r>
            <w:r w:rsidR="00FC3720">
              <w:rPr>
                <w:noProof/>
                <w:webHidden/>
              </w:rPr>
              <w:instrText xml:space="preserve"> PAGEREF _Toc195259480 \h </w:instrText>
            </w:r>
            <w:r w:rsidR="00FC3720">
              <w:rPr>
                <w:noProof/>
                <w:webHidden/>
              </w:rPr>
            </w:r>
            <w:r w:rsidR="00FC3720">
              <w:rPr>
                <w:noProof/>
                <w:webHidden/>
              </w:rPr>
              <w:fldChar w:fldCharType="separate"/>
            </w:r>
            <w:r w:rsidR="00FC3720">
              <w:rPr>
                <w:noProof/>
                <w:webHidden/>
              </w:rPr>
              <w:t>8</w:t>
            </w:r>
            <w:r w:rsidR="00FC3720">
              <w:rPr>
                <w:noProof/>
                <w:webHidden/>
              </w:rPr>
              <w:fldChar w:fldCharType="end"/>
            </w:r>
          </w:hyperlink>
        </w:p>
        <w:p w14:paraId="32644912" w14:textId="7EBF93AC" w:rsidR="00FC3720" w:rsidRDefault="00971F2D">
          <w:pPr>
            <w:pStyle w:val="TOC3"/>
            <w:tabs>
              <w:tab w:val="right" w:leader="dot" w:pos="10308"/>
            </w:tabs>
            <w:rPr>
              <w:rFonts w:asciiTheme="minorHAnsi" w:eastAsiaTheme="minorEastAsia" w:hAnsiTheme="minorHAnsi" w:cstheme="minorBidi"/>
              <w:noProof/>
              <w:lang w:eastAsia="en-AU"/>
            </w:rPr>
          </w:pPr>
          <w:hyperlink w:anchor="_Toc195259481" w:history="1">
            <w:r w:rsidR="00FC3720" w:rsidRPr="00587502">
              <w:rPr>
                <w:rStyle w:val="Hyperlink"/>
                <w:noProof/>
              </w:rPr>
              <w:t>Notifying the adult guardian</w:t>
            </w:r>
            <w:r w:rsidR="00FC3720">
              <w:rPr>
                <w:noProof/>
                <w:webHidden/>
              </w:rPr>
              <w:tab/>
            </w:r>
            <w:r w:rsidR="00FC3720">
              <w:rPr>
                <w:noProof/>
                <w:webHidden/>
              </w:rPr>
              <w:fldChar w:fldCharType="begin"/>
            </w:r>
            <w:r w:rsidR="00FC3720">
              <w:rPr>
                <w:noProof/>
                <w:webHidden/>
              </w:rPr>
              <w:instrText xml:space="preserve"> PAGEREF _Toc195259481 \h </w:instrText>
            </w:r>
            <w:r w:rsidR="00FC3720">
              <w:rPr>
                <w:noProof/>
                <w:webHidden/>
              </w:rPr>
            </w:r>
            <w:r w:rsidR="00FC3720">
              <w:rPr>
                <w:noProof/>
                <w:webHidden/>
              </w:rPr>
              <w:fldChar w:fldCharType="separate"/>
            </w:r>
            <w:r w:rsidR="00FC3720">
              <w:rPr>
                <w:noProof/>
                <w:webHidden/>
              </w:rPr>
              <w:t>9</w:t>
            </w:r>
            <w:r w:rsidR="00FC3720">
              <w:rPr>
                <w:noProof/>
                <w:webHidden/>
              </w:rPr>
              <w:fldChar w:fldCharType="end"/>
            </w:r>
          </w:hyperlink>
        </w:p>
        <w:p w14:paraId="4C54175F" w14:textId="452A3BE8" w:rsidR="00FC3720" w:rsidRDefault="00971F2D">
          <w:pPr>
            <w:pStyle w:val="TOC2"/>
            <w:rPr>
              <w:rFonts w:asciiTheme="minorHAnsi" w:eastAsiaTheme="minorEastAsia" w:hAnsiTheme="minorHAnsi" w:cstheme="minorBidi"/>
              <w:noProof/>
              <w:lang w:eastAsia="en-AU"/>
            </w:rPr>
          </w:pPr>
          <w:hyperlink w:anchor="_Toc195259482" w:history="1">
            <w:r w:rsidR="00FC3720" w:rsidRPr="00587502">
              <w:rPr>
                <w:rStyle w:val="Hyperlink"/>
                <w:noProof/>
              </w:rPr>
              <w:t>Operational Requirements Not Prescribed by the Act</w:t>
            </w:r>
            <w:r w:rsidR="00FC3720">
              <w:rPr>
                <w:noProof/>
                <w:webHidden/>
              </w:rPr>
              <w:tab/>
            </w:r>
            <w:r w:rsidR="00FC3720">
              <w:rPr>
                <w:noProof/>
                <w:webHidden/>
              </w:rPr>
              <w:fldChar w:fldCharType="begin"/>
            </w:r>
            <w:r w:rsidR="00FC3720">
              <w:rPr>
                <w:noProof/>
                <w:webHidden/>
              </w:rPr>
              <w:instrText xml:space="preserve"> PAGEREF _Toc195259482 \h </w:instrText>
            </w:r>
            <w:r w:rsidR="00FC3720">
              <w:rPr>
                <w:noProof/>
                <w:webHidden/>
              </w:rPr>
            </w:r>
            <w:r w:rsidR="00FC3720">
              <w:rPr>
                <w:noProof/>
                <w:webHidden/>
              </w:rPr>
              <w:fldChar w:fldCharType="separate"/>
            </w:r>
            <w:r w:rsidR="00FC3720">
              <w:rPr>
                <w:noProof/>
                <w:webHidden/>
              </w:rPr>
              <w:t>9</w:t>
            </w:r>
            <w:r w:rsidR="00FC3720">
              <w:rPr>
                <w:noProof/>
                <w:webHidden/>
              </w:rPr>
              <w:fldChar w:fldCharType="end"/>
            </w:r>
          </w:hyperlink>
        </w:p>
        <w:p w14:paraId="51117D90" w14:textId="66E853FC" w:rsidR="00FC3720" w:rsidRDefault="00971F2D">
          <w:pPr>
            <w:pStyle w:val="TOC3"/>
            <w:tabs>
              <w:tab w:val="right" w:leader="dot" w:pos="10308"/>
            </w:tabs>
            <w:rPr>
              <w:rFonts w:asciiTheme="minorHAnsi" w:eastAsiaTheme="minorEastAsia" w:hAnsiTheme="minorHAnsi" w:cstheme="minorBidi"/>
              <w:noProof/>
              <w:lang w:eastAsia="en-AU"/>
            </w:rPr>
          </w:pPr>
          <w:hyperlink w:anchor="_Toc195259483" w:history="1">
            <w:r w:rsidR="00FC3720" w:rsidRPr="00587502">
              <w:rPr>
                <w:rStyle w:val="Hyperlink"/>
                <w:noProof/>
              </w:rPr>
              <w:t>Applying Mechanical Restraint</w:t>
            </w:r>
            <w:r w:rsidR="00FC3720">
              <w:rPr>
                <w:noProof/>
                <w:webHidden/>
              </w:rPr>
              <w:tab/>
            </w:r>
            <w:r w:rsidR="00FC3720">
              <w:rPr>
                <w:noProof/>
                <w:webHidden/>
              </w:rPr>
              <w:fldChar w:fldCharType="begin"/>
            </w:r>
            <w:r w:rsidR="00FC3720">
              <w:rPr>
                <w:noProof/>
                <w:webHidden/>
              </w:rPr>
              <w:instrText xml:space="preserve"> PAGEREF _Toc195259483 \h </w:instrText>
            </w:r>
            <w:r w:rsidR="00FC3720">
              <w:rPr>
                <w:noProof/>
                <w:webHidden/>
              </w:rPr>
            </w:r>
            <w:r w:rsidR="00FC3720">
              <w:rPr>
                <w:noProof/>
                <w:webHidden/>
              </w:rPr>
              <w:fldChar w:fldCharType="separate"/>
            </w:r>
            <w:r w:rsidR="00FC3720">
              <w:rPr>
                <w:noProof/>
                <w:webHidden/>
              </w:rPr>
              <w:t>9</w:t>
            </w:r>
            <w:r w:rsidR="00FC3720">
              <w:rPr>
                <w:noProof/>
                <w:webHidden/>
              </w:rPr>
              <w:fldChar w:fldCharType="end"/>
            </w:r>
          </w:hyperlink>
        </w:p>
        <w:p w14:paraId="270AE64A" w14:textId="79F269F3" w:rsidR="00FC3720" w:rsidRDefault="00971F2D">
          <w:pPr>
            <w:pStyle w:val="TOC3"/>
            <w:tabs>
              <w:tab w:val="right" w:leader="dot" w:pos="10308"/>
            </w:tabs>
            <w:rPr>
              <w:rFonts w:asciiTheme="minorHAnsi" w:eastAsiaTheme="minorEastAsia" w:hAnsiTheme="minorHAnsi" w:cstheme="minorBidi"/>
              <w:noProof/>
              <w:lang w:eastAsia="en-AU"/>
            </w:rPr>
          </w:pPr>
          <w:hyperlink w:anchor="_Toc195259484" w:history="1">
            <w:r w:rsidR="00FC3720" w:rsidRPr="00587502">
              <w:rPr>
                <w:rStyle w:val="Hyperlink"/>
                <w:noProof/>
              </w:rPr>
              <w:t>Post mechanical restraint activities</w:t>
            </w:r>
            <w:r w:rsidR="00FC3720">
              <w:rPr>
                <w:noProof/>
                <w:webHidden/>
              </w:rPr>
              <w:tab/>
            </w:r>
            <w:r w:rsidR="00FC3720">
              <w:rPr>
                <w:noProof/>
                <w:webHidden/>
              </w:rPr>
              <w:fldChar w:fldCharType="begin"/>
            </w:r>
            <w:r w:rsidR="00FC3720">
              <w:rPr>
                <w:noProof/>
                <w:webHidden/>
              </w:rPr>
              <w:instrText xml:space="preserve"> PAGEREF _Toc195259484 \h </w:instrText>
            </w:r>
            <w:r w:rsidR="00FC3720">
              <w:rPr>
                <w:noProof/>
                <w:webHidden/>
              </w:rPr>
            </w:r>
            <w:r w:rsidR="00FC3720">
              <w:rPr>
                <w:noProof/>
                <w:webHidden/>
              </w:rPr>
              <w:fldChar w:fldCharType="separate"/>
            </w:r>
            <w:r w:rsidR="00FC3720">
              <w:rPr>
                <w:noProof/>
                <w:webHidden/>
              </w:rPr>
              <w:t>10</w:t>
            </w:r>
            <w:r w:rsidR="00FC3720">
              <w:rPr>
                <w:noProof/>
                <w:webHidden/>
              </w:rPr>
              <w:fldChar w:fldCharType="end"/>
            </w:r>
          </w:hyperlink>
        </w:p>
        <w:p w14:paraId="68316AB7" w14:textId="1A6D5D4A" w:rsidR="00FC3720" w:rsidRDefault="00971F2D">
          <w:pPr>
            <w:pStyle w:val="TOC2"/>
            <w:rPr>
              <w:rFonts w:asciiTheme="minorHAnsi" w:eastAsiaTheme="minorEastAsia" w:hAnsiTheme="minorHAnsi" w:cstheme="minorBidi"/>
              <w:noProof/>
              <w:lang w:eastAsia="en-AU"/>
            </w:rPr>
          </w:pPr>
          <w:hyperlink w:anchor="_Toc195259485" w:history="1">
            <w:r w:rsidR="00FC3720" w:rsidRPr="00587502">
              <w:rPr>
                <w:rStyle w:val="Hyperlink"/>
                <w:noProof/>
              </w:rPr>
              <w:t>Family/Carers</w:t>
            </w:r>
            <w:r w:rsidR="00FC3720">
              <w:rPr>
                <w:noProof/>
                <w:webHidden/>
              </w:rPr>
              <w:tab/>
            </w:r>
            <w:r w:rsidR="00FC3720">
              <w:rPr>
                <w:noProof/>
                <w:webHidden/>
              </w:rPr>
              <w:fldChar w:fldCharType="begin"/>
            </w:r>
            <w:r w:rsidR="00FC3720">
              <w:rPr>
                <w:noProof/>
                <w:webHidden/>
              </w:rPr>
              <w:instrText xml:space="preserve"> PAGEREF _Toc195259485 \h </w:instrText>
            </w:r>
            <w:r w:rsidR="00FC3720">
              <w:rPr>
                <w:noProof/>
                <w:webHidden/>
              </w:rPr>
            </w:r>
            <w:r w:rsidR="00FC3720">
              <w:rPr>
                <w:noProof/>
                <w:webHidden/>
              </w:rPr>
              <w:fldChar w:fldCharType="separate"/>
            </w:r>
            <w:r w:rsidR="00FC3720">
              <w:rPr>
                <w:noProof/>
                <w:webHidden/>
              </w:rPr>
              <w:t>11</w:t>
            </w:r>
            <w:r w:rsidR="00FC3720">
              <w:rPr>
                <w:noProof/>
                <w:webHidden/>
              </w:rPr>
              <w:fldChar w:fldCharType="end"/>
            </w:r>
          </w:hyperlink>
        </w:p>
        <w:p w14:paraId="4AD7D369" w14:textId="551AB323" w:rsidR="00FC3720" w:rsidRDefault="00971F2D">
          <w:pPr>
            <w:pStyle w:val="TOC2"/>
            <w:rPr>
              <w:rFonts w:asciiTheme="minorHAnsi" w:eastAsiaTheme="minorEastAsia" w:hAnsiTheme="minorHAnsi" w:cstheme="minorBidi"/>
              <w:noProof/>
              <w:lang w:eastAsia="en-AU"/>
            </w:rPr>
          </w:pPr>
          <w:hyperlink w:anchor="_Toc195259486" w:history="1">
            <w:r w:rsidR="00FC3720" w:rsidRPr="00587502">
              <w:rPr>
                <w:rStyle w:val="Hyperlink"/>
                <w:noProof/>
              </w:rPr>
              <w:t>Use of mechanical restraint on children</w:t>
            </w:r>
            <w:r w:rsidR="00FC3720">
              <w:rPr>
                <w:noProof/>
                <w:webHidden/>
              </w:rPr>
              <w:tab/>
            </w:r>
            <w:r w:rsidR="00FC3720">
              <w:rPr>
                <w:noProof/>
                <w:webHidden/>
              </w:rPr>
              <w:fldChar w:fldCharType="begin"/>
            </w:r>
            <w:r w:rsidR="00FC3720">
              <w:rPr>
                <w:noProof/>
                <w:webHidden/>
              </w:rPr>
              <w:instrText xml:space="preserve"> PAGEREF _Toc195259486 \h </w:instrText>
            </w:r>
            <w:r w:rsidR="00FC3720">
              <w:rPr>
                <w:noProof/>
                <w:webHidden/>
              </w:rPr>
            </w:r>
            <w:r w:rsidR="00FC3720">
              <w:rPr>
                <w:noProof/>
                <w:webHidden/>
              </w:rPr>
              <w:fldChar w:fldCharType="separate"/>
            </w:r>
            <w:r w:rsidR="00FC3720">
              <w:rPr>
                <w:noProof/>
                <w:webHidden/>
              </w:rPr>
              <w:t>11</w:t>
            </w:r>
            <w:r w:rsidR="00FC3720">
              <w:rPr>
                <w:noProof/>
                <w:webHidden/>
              </w:rPr>
              <w:fldChar w:fldCharType="end"/>
            </w:r>
          </w:hyperlink>
        </w:p>
        <w:p w14:paraId="54D63052" w14:textId="67772671" w:rsidR="00FC3720" w:rsidRDefault="00971F2D">
          <w:pPr>
            <w:pStyle w:val="TOC2"/>
            <w:rPr>
              <w:rFonts w:asciiTheme="minorHAnsi" w:eastAsiaTheme="minorEastAsia" w:hAnsiTheme="minorHAnsi" w:cstheme="minorBidi"/>
              <w:noProof/>
              <w:lang w:eastAsia="en-AU"/>
            </w:rPr>
          </w:pPr>
          <w:hyperlink w:anchor="_Toc195259487" w:history="1">
            <w:r w:rsidR="00FC3720" w:rsidRPr="00587502">
              <w:rPr>
                <w:rStyle w:val="Hyperlink"/>
                <w:noProof/>
              </w:rPr>
              <w:t>Other relevant and regulatory requirements</w:t>
            </w:r>
            <w:r w:rsidR="00FC3720">
              <w:rPr>
                <w:noProof/>
                <w:webHidden/>
              </w:rPr>
              <w:tab/>
            </w:r>
            <w:r w:rsidR="00FC3720">
              <w:rPr>
                <w:noProof/>
                <w:webHidden/>
              </w:rPr>
              <w:fldChar w:fldCharType="begin"/>
            </w:r>
            <w:r w:rsidR="00FC3720">
              <w:rPr>
                <w:noProof/>
                <w:webHidden/>
              </w:rPr>
              <w:instrText xml:space="preserve"> PAGEREF _Toc195259487 \h </w:instrText>
            </w:r>
            <w:r w:rsidR="00FC3720">
              <w:rPr>
                <w:noProof/>
                <w:webHidden/>
              </w:rPr>
            </w:r>
            <w:r w:rsidR="00FC3720">
              <w:rPr>
                <w:noProof/>
                <w:webHidden/>
              </w:rPr>
              <w:fldChar w:fldCharType="separate"/>
            </w:r>
            <w:r w:rsidR="00FC3720">
              <w:rPr>
                <w:noProof/>
                <w:webHidden/>
              </w:rPr>
              <w:t>11</w:t>
            </w:r>
            <w:r w:rsidR="00FC3720">
              <w:rPr>
                <w:noProof/>
                <w:webHidden/>
              </w:rPr>
              <w:fldChar w:fldCharType="end"/>
            </w:r>
          </w:hyperlink>
        </w:p>
        <w:p w14:paraId="38089713" w14:textId="2F126485" w:rsidR="00FC3720" w:rsidRDefault="00971F2D">
          <w:pPr>
            <w:pStyle w:val="TOC2"/>
            <w:rPr>
              <w:rFonts w:asciiTheme="minorHAnsi" w:eastAsiaTheme="minorEastAsia" w:hAnsiTheme="minorHAnsi" w:cstheme="minorBidi"/>
              <w:noProof/>
              <w:lang w:eastAsia="en-AU"/>
            </w:rPr>
          </w:pPr>
          <w:hyperlink w:anchor="_Toc195259488" w:history="1">
            <w:r w:rsidR="00FC3720" w:rsidRPr="00587502">
              <w:rPr>
                <w:rStyle w:val="Hyperlink"/>
                <w:noProof/>
              </w:rPr>
              <w:t>National Disability Insurance Scheme (NDIS) participants and restrictive practices</w:t>
            </w:r>
            <w:r w:rsidR="00FC3720">
              <w:rPr>
                <w:noProof/>
                <w:webHidden/>
              </w:rPr>
              <w:tab/>
            </w:r>
            <w:r w:rsidR="00FC3720">
              <w:rPr>
                <w:noProof/>
                <w:webHidden/>
              </w:rPr>
              <w:fldChar w:fldCharType="begin"/>
            </w:r>
            <w:r w:rsidR="00FC3720">
              <w:rPr>
                <w:noProof/>
                <w:webHidden/>
              </w:rPr>
              <w:instrText xml:space="preserve"> PAGEREF _Toc195259488 \h </w:instrText>
            </w:r>
            <w:r w:rsidR="00FC3720">
              <w:rPr>
                <w:noProof/>
                <w:webHidden/>
              </w:rPr>
            </w:r>
            <w:r w:rsidR="00FC3720">
              <w:rPr>
                <w:noProof/>
                <w:webHidden/>
              </w:rPr>
              <w:fldChar w:fldCharType="separate"/>
            </w:r>
            <w:r w:rsidR="00FC3720">
              <w:rPr>
                <w:noProof/>
                <w:webHidden/>
              </w:rPr>
              <w:t>12</w:t>
            </w:r>
            <w:r w:rsidR="00FC3720">
              <w:rPr>
                <w:noProof/>
                <w:webHidden/>
              </w:rPr>
              <w:fldChar w:fldCharType="end"/>
            </w:r>
          </w:hyperlink>
        </w:p>
        <w:p w14:paraId="3C989336" w14:textId="5E559368" w:rsidR="00FC3720" w:rsidRDefault="00971F2D">
          <w:pPr>
            <w:pStyle w:val="TOC2"/>
            <w:rPr>
              <w:rFonts w:asciiTheme="minorHAnsi" w:eastAsiaTheme="minorEastAsia" w:hAnsiTheme="minorHAnsi" w:cstheme="minorBidi"/>
              <w:noProof/>
              <w:lang w:eastAsia="en-AU"/>
            </w:rPr>
          </w:pPr>
          <w:hyperlink w:anchor="_Toc195259489" w:history="1">
            <w:r w:rsidR="00FC3720" w:rsidRPr="00587502">
              <w:rPr>
                <w:rStyle w:val="Hyperlink"/>
                <w:noProof/>
              </w:rPr>
              <w:t>Education and Training</w:t>
            </w:r>
            <w:r w:rsidR="00FC3720">
              <w:rPr>
                <w:noProof/>
                <w:webHidden/>
              </w:rPr>
              <w:tab/>
            </w:r>
            <w:r w:rsidR="00FC3720">
              <w:rPr>
                <w:noProof/>
                <w:webHidden/>
              </w:rPr>
              <w:fldChar w:fldCharType="begin"/>
            </w:r>
            <w:r w:rsidR="00FC3720">
              <w:rPr>
                <w:noProof/>
                <w:webHidden/>
              </w:rPr>
              <w:instrText xml:space="preserve"> PAGEREF _Toc195259489 \h </w:instrText>
            </w:r>
            <w:r w:rsidR="00FC3720">
              <w:rPr>
                <w:noProof/>
                <w:webHidden/>
              </w:rPr>
            </w:r>
            <w:r w:rsidR="00FC3720">
              <w:rPr>
                <w:noProof/>
                <w:webHidden/>
              </w:rPr>
              <w:fldChar w:fldCharType="separate"/>
            </w:r>
            <w:r w:rsidR="00FC3720">
              <w:rPr>
                <w:noProof/>
                <w:webHidden/>
              </w:rPr>
              <w:t>12</w:t>
            </w:r>
            <w:r w:rsidR="00FC3720">
              <w:rPr>
                <w:noProof/>
                <w:webHidden/>
              </w:rPr>
              <w:fldChar w:fldCharType="end"/>
            </w:r>
          </w:hyperlink>
        </w:p>
        <w:p w14:paraId="44545A41" w14:textId="2A2796FA" w:rsidR="00FC3720" w:rsidRDefault="00971F2D">
          <w:pPr>
            <w:pStyle w:val="TOC2"/>
            <w:rPr>
              <w:rFonts w:asciiTheme="minorHAnsi" w:eastAsiaTheme="minorEastAsia" w:hAnsiTheme="minorHAnsi" w:cstheme="minorBidi"/>
              <w:noProof/>
              <w:lang w:eastAsia="en-AU"/>
            </w:rPr>
          </w:pPr>
          <w:hyperlink w:anchor="_Toc195259490" w:history="1">
            <w:r w:rsidR="00FC3720" w:rsidRPr="00587502">
              <w:rPr>
                <w:rStyle w:val="Hyperlink"/>
                <w:noProof/>
              </w:rPr>
              <w:t>Quality Assurance</w:t>
            </w:r>
            <w:r w:rsidR="00FC3720">
              <w:rPr>
                <w:noProof/>
                <w:webHidden/>
              </w:rPr>
              <w:tab/>
            </w:r>
            <w:r w:rsidR="00FC3720">
              <w:rPr>
                <w:noProof/>
                <w:webHidden/>
              </w:rPr>
              <w:fldChar w:fldCharType="begin"/>
            </w:r>
            <w:r w:rsidR="00FC3720">
              <w:rPr>
                <w:noProof/>
                <w:webHidden/>
              </w:rPr>
              <w:instrText xml:space="preserve"> PAGEREF _Toc195259490 \h </w:instrText>
            </w:r>
            <w:r w:rsidR="00FC3720">
              <w:rPr>
                <w:noProof/>
                <w:webHidden/>
              </w:rPr>
            </w:r>
            <w:r w:rsidR="00FC3720">
              <w:rPr>
                <w:noProof/>
                <w:webHidden/>
              </w:rPr>
              <w:fldChar w:fldCharType="separate"/>
            </w:r>
            <w:r w:rsidR="00FC3720">
              <w:rPr>
                <w:noProof/>
                <w:webHidden/>
              </w:rPr>
              <w:t>12</w:t>
            </w:r>
            <w:r w:rsidR="00FC3720">
              <w:rPr>
                <w:noProof/>
                <w:webHidden/>
              </w:rPr>
              <w:fldChar w:fldCharType="end"/>
            </w:r>
          </w:hyperlink>
        </w:p>
        <w:p w14:paraId="73174F12" w14:textId="7C1A3986" w:rsidR="00FC3720" w:rsidRDefault="00971F2D">
          <w:pPr>
            <w:pStyle w:val="TOC1"/>
            <w:rPr>
              <w:rFonts w:asciiTheme="minorHAnsi" w:eastAsiaTheme="minorEastAsia" w:hAnsiTheme="minorHAnsi" w:cstheme="minorBidi"/>
              <w:b w:val="0"/>
              <w:noProof/>
              <w:lang w:eastAsia="en-AU"/>
            </w:rPr>
          </w:pPr>
          <w:hyperlink w:anchor="_Toc195259491" w:history="1">
            <w:r w:rsidR="00FC3720" w:rsidRPr="00587502">
              <w:rPr>
                <w:rStyle w:val="Hyperlink"/>
                <w:noProof/>
              </w:rPr>
              <w:t>Key Associated Documents</w:t>
            </w:r>
            <w:r w:rsidR="00FC3720">
              <w:rPr>
                <w:noProof/>
                <w:webHidden/>
              </w:rPr>
              <w:tab/>
            </w:r>
            <w:r w:rsidR="00FC3720">
              <w:rPr>
                <w:noProof/>
                <w:webHidden/>
              </w:rPr>
              <w:fldChar w:fldCharType="begin"/>
            </w:r>
            <w:r w:rsidR="00FC3720">
              <w:rPr>
                <w:noProof/>
                <w:webHidden/>
              </w:rPr>
              <w:instrText xml:space="preserve"> PAGEREF _Toc195259491 \h </w:instrText>
            </w:r>
            <w:r w:rsidR="00FC3720">
              <w:rPr>
                <w:noProof/>
                <w:webHidden/>
              </w:rPr>
            </w:r>
            <w:r w:rsidR="00FC3720">
              <w:rPr>
                <w:noProof/>
                <w:webHidden/>
              </w:rPr>
              <w:fldChar w:fldCharType="separate"/>
            </w:r>
            <w:r w:rsidR="00FC3720">
              <w:rPr>
                <w:noProof/>
                <w:webHidden/>
              </w:rPr>
              <w:t>14</w:t>
            </w:r>
            <w:r w:rsidR="00FC3720">
              <w:rPr>
                <w:noProof/>
                <w:webHidden/>
              </w:rPr>
              <w:fldChar w:fldCharType="end"/>
            </w:r>
          </w:hyperlink>
        </w:p>
        <w:p w14:paraId="60414F1D" w14:textId="446F9BF9" w:rsidR="00FC3720" w:rsidRDefault="00971F2D">
          <w:pPr>
            <w:pStyle w:val="TOC1"/>
            <w:rPr>
              <w:rFonts w:asciiTheme="minorHAnsi" w:eastAsiaTheme="minorEastAsia" w:hAnsiTheme="minorHAnsi" w:cstheme="minorBidi"/>
              <w:b w:val="0"/>
              <w:noProof/>
              <w:lang w:eastAsia="en-AU"/>
            </w:rPr>
          </w:pPr>
          <w:hyperlink w:anchor="_Toc195259492" w:history="1">
            <w:r w:rsidR="00FC3720" w:rsidRPr="00587502">
              <w:rPr>
                <w:rStyle w:val="Hyperlink"/>
                <w:noProof/>
                <w:lang w:eastAsia="en-AU"/>
              </w:rPr>
              <w:t>Appendix 1 – Practice Notes</w:t>
            </w:r>
            <w:r w:rsidR="00FC3720">
              <w:rPr>
                <w:noProof/>
                <w:webHidden/>
              </w:rPr>
              <w:tab/>
            </w:r>
            <w:r w:rsidR="00FC3720">
              <w:rPr>
                <w:noProof/>
                <w:webHidden/>
              </w:rPr>
              <w:fldChar w:fldCharType="begin"/>
            </w:r>
            <w:r w:rsidR="00FC3720">
              <w:rPr>
                <w:noProof/>
                <w:webHidden/>
              </w:rPr>
              <w:instrText xml:space="preserve"> PAGEREF _Toc195259492 \h </w:instrText>
            </w:r>
            <w:r w:rsidR="00FC3720">
              <w:rPr>
                <w:noProof/>
                <w:webHidden/>
              </w:rPr>
            </w:r>
            <w:r w:rsidR="00FC3720">
              <w:rPr>
                <w:noProof/>
                <w:webHidden/>
              </w:rPr>
              <w:fldChar w:fldCharType="separate"/>
            </w:r>
            <w:r w:rsidR="00FC3720">
              <w:rPr>
                <w:noProof/>
                <w:webHidden/>
              </w:rPr>
              <w:t>15</w:t>
            </w:r>
            <w:r w:rsidR="00FC3720">
              <w:rPr>
                <w:noProof/>
                <w:webHidden/>
              </w:rPr>
              <w:fldChar w:fldCharType="end"/>
            </w:r>
          </w:hyperlink>
        </w:p>
        <w:p w14:paraId="4484E2D4" w14:textId="080B97FE" w:rsidR="00FC3720" w:rsidRDefault="00971F2D">
          <w:pPr>
            <w:pStyle w:val="TOC1"/>
            <w:rPr>
              <w:rFonts w:asciiTheme="minorHAnsi" w:eastAsiaTheme="minorEastAsia" w:hAnsiTheme="minorHAnsi" w:cstheme="minorBidi"/>
              <w:b w:val="0"/>
              <w:noProof/>
              <w:lang w:eastAsia="en-AU"/>
            </w:rPr>
          </w:pPr>
          <w:hyperlink w:anchor="_Toc195259493" w:history="1">
            <w:r w:rsidR="00FC3720" w:rsidRPr="00587502">
              <w:rPr>
                <w:rStyle w:val="Hyperlink"/>
                <w:noProof/>
                <w:lang w:eastAsia="en-AU"/>
              </w:rPr>
              <w:t>Appendix 2 – Procedural flowchart for Mechanical Restraint</w:t>
            </w:r>
            <w:r w:rsidR="00FC3720">
              <w:rPr>
                <w:noProof/>
                <w:webHidden/>
              </w:rPr>
              <w:tab/>
            </w:r>
            <w:r w:rsidR="00FC3720">
              <w:rPr>
                <w:noProof/>
                <w:webHidden/>
              </w:rPr>
              <w:fldChar w:fldCharType="begin"/>
            </w:r>
            <w:r w:rsidR="00FC3720">
              <w:rPr>
                <w:noProof/>
                <w:webHidden/>
              </w:rPr>
              <w:instrText xml:space="preserve"> PAGEREF _Toc195259493 \h </w:instrText>
            </w:r>
            <w:r w:rsidR="00FC3720">
              <w:rPr>
                <w:noProof/>
                <w:webHidden/>
              </w:rPr>
            </w:r>
            <w:r w:rsidR="00FC3720">
              <w:rPr>
                <w:noProof/>
                <w:webHidden/>
              </w:rPr>
              <w:fldChar w:fldCharType="separate"/>
            </w:r>
            <w:r w:rsidR="00FC3720">
              <w:rPr>
                <w:noProof/>
                <w:webHidden/>
              </w:rPr>
              <w:t>19</w:t>
            </w:r>
            <w:r w:rsidR="00FC3720">
              <w:rPr>
                <w:noProof/>
                <w:webHidden/>
              </w:rPr>
              <w:fldChar w:fldCharType="end"/>
            </w:r>
          </w:hyperlink>
        </w:p>
        <w:p w14:paraId="38FEA9F2" w14:textId="606EA3D5" w:rsidR="00FC3720" w:rsidRDefault="00971F2D">
          <w:pPr>
            <w:pStyle w:val="TOC1"/>
            <w:rPr>
              <w:rFonts w:asciiTheme="minorHAnsi" w:eastAsiaTheme="minorEastAsia" w:hAnsiTheme="minorHAnsi" w:cstheme="minorBidi"/>
              <w:b w:val="0"/>
              <w:noProof/>
              <w:lang w:eastAsia="en-AU"/>
            </w:rPr>
          </w:pPr>
          <w:hyperlink w:anchor="_Toc195259494" w:history="1">
            <w:r w:rsidR="00FC3720" w:rsidRPr="00587502">
              <w:rPr>
                <w:rStyle w:val="Hyperlink"/>
                <w:noProof/>
                <w:lang w:eastAsia="en-AU"/>
              </w:rPr>
              <w:t xml:space="preserve">Document </w:t>
            </w:r>
            <w:r w:rsidR="00FC3720" w:rsidRPr="00587502">
              <w:rPr>
                <w:rStyle w:val="Hyperlink"/>
                <w:noProof/>
              </w:rPr>
              <w:t>history</w:t>
            </w:r>
            <w:r w:rsidR="00FC3720">
              <w:rPr>
                <w:noProof/>
                <w:webHidden/>
              </w:rPr>
              <w:tab/>
            </w:r>
            <w:r w:rsidR="00FC3720">
              <w:rPr>
                <w:noProof/>
                <w:webHidden/>
              </w:rPr>
              <w:fldChar w:fldCharType="begin"/>
            </w:r>
            <w:r w:rsidR="00FC3720">
              <w:rPr>
                <w:noProof/>
                <w:webHidden/>
              </w:rPr>
              <w:instrText xml:space="preserve"> PAGEREF _Toc195259494 \h </w:instrText>
            </w:r>
            <w:r w:rsidR="00FC3720">
              <w:rPr>
                <w:noProof/>
                <w:webHidden/>
              </w:rPr>
            </w:r>
            <w:r w:rsidR="00FC3720">
              <w:rPr>
                <w:noProof/>
                <w:webHidden/>
              </w:rPr>
              <w:fldChar w:fldCharType="separate"/>
            </w:r>
            <w:r w:rsidR="00FC3720">
              <w:rPr>
                <w:noProof/>
                <w:webHidden/>
              </w:rPr>
              <w:t>21</w:t>
            </w:r>
            <w:r w:rsidR="00FC3720">
              <w:rPr>
                <w:noProof/>
                <w:webHidden/>
              </w:rPr>
              <w:fldChar w:fldCharType="end"/>
            </w:r>
          </w:hyperlink>
        </w:p>
        <w:p w14:paraId="1CCA74F8" w14:textId="431316E7" w:rsidR="00FC3720" w:rsidRDefault="00971F2D">
          <w:pPr>
            <w:pStyle w:val="TOC1"/>
            <w:rPr>
              <w:rFonts w:asciiTheme="minorHAnsi" w:eastAsiaTheme="minorEastAsia" w:hAnsiTheme="minorHAnsi" w:cstheme="minorBidi"/>
              <w:b w:val="0"/>
              <w:noProof/>
              <w:lang w:eastAsia="en-AU"/>
            </w:rPr>
          </w:pPr>
          <w:hyperlink w:anchor="_Toc195259495" w:history="1">
            <w:r w:rsidR="00FC3720" w:rsidRPr="00587502">
              <w:rPr>
                <w:rStyle w:val="Hyperlink"/>
                <w:noProof/>
                <w:lang w:eastAsia="en-AU"/>
              </w:rPr>
              <w:t xml:space="preserve">National Safety and </w:t>
            </w:r>
            <w:r w:rsidR="00FC3720" w:rsidRPr="00587502">
              <w:rPr>
                <w:rStyle w:val="Hyperlink"/>
                <w:noProof/>
              </w:rPr>
              <w:t>Quality</w:t>
            </w:r>
            <w:r w:rsidR="00FC3720" w:rsidRPr="00587502">
              <w:rPr>
                <w:rStyle w:val="Hyperlink"/>
                <w:noProof/>
                <w:lang w:eastAsia="en-AU"/>
              </w:rPr>
              <w:t xml:space="preserve"> Health Service standards</w:t>
            </w:r>
            <w:r w:rsidR="00FC3720">
              <w:rPr>
                <w:noProof/>
                <w:webHidden/>
              </w:rPr>
              <w:tab/>
            </w:r>
            <w:r w:rsidR="00FC3720">
              <w:rPr>
                <w:noProof/>
                <w:webHidden/>
              </w:rPr>
              <w:fldChar w:fldCharType="begin"/>
            </w:r>
            <w:r w:rsidR="00FC3720">
              <w:rPr>
                <w:noProof/>
                <w:webHidden/>
              </w:rPr>
              <w:instrText xml:space="preserve"> PAGEREF _Toc195259495 \h </w:instrText>
            </w:r>
            <w:r w:rsidR="00FC3720">
              <w:rPr>
                <w:noProof/>
                <w:webHidden/>
              </w:rPr>
            </w:r>
            <w:r w:rsidR="00FC3720">
              <w:rPr>
                <w:noProof/>
                <w:webHidden/>
              </w:rPr>
              <w:fldChar w:fldCharType="separate"/>
            </w:r>
            <w:r w:rsidR="00FC3720">
              <w:rPr>
                <w:noProof/>
                <w:webHidden/>
              </w:rPr>
              <w:t>21</w:t>
            </w:r>
            <w:r w:rsidR="00FC3720">
              <w:rPr>
                <w:noProof/>
                <w:webHidden/>
              </w:rPr>
              <w:fldChar w:fldCharType="end"/>
            </w:r>
          </w:hyperlink>
        </w:p>
        <w:p w14:paraId="0204C4B6" w14:textId="5D242325" w:rsidR="00FC745F" w:rsidRDefault="00FC745F" w:rsidP="00FC745F">
          <w:r>
            <w:rPr>
              <w:b/>
              <w:bCs/>
              <w:noProof/>
            </w:rPr>
            <w:fldChar w:fldCharType="end"/>
          </w:r>
        </w:p>
      </w:sdtContent>
    </w:sdt>
    <w:p w14:paraId="0BFB3923" w14:textId="77777777" w:rsidR="00FC745F" w:rsidRPr="0002750E" w:rsidRDefault="00FC745F" w:rsidP="00FC745F">
      <w:pPr>
        <w:spacing w:after="0"/>
        <w:rPr>
          <w:sz w:val="2"/>
          <w:szCs w:val="2"/>
        </w:rPr>
      </w:pPr>
    </w:p>
    <w:p w14:paraId="3FCB9DFA" w14:textId="77777777" w:rsidR="00FC745F" w:rsidRPr="00BB7AFE" w:rsidRDefault="00FC745F" w:rsidP="00FC745F">
      <w:pPr>
        <w:pStyle w:val="Heading1"/>
      </w:pPr>
      <w:bookmarkStart w:id="0" w:name="_Toc195259467"/>
      <w:r w:rsidRPr="00BB7AFE">
        <w:t>Purpose</w:t>
      </w:r>
      <w:bookmarkEnd w:id="0"/>
    </w:p>
    <w:p w14:paraId="01785B61" w14:textId="77777777" w:rsidR="00FC745F" w:rsidRPr="00A91A06" w:rsidRDefault="00FC745F" w:rsidP="00FC745F">
      <w:pPr>
        <w:rPr>
          <w:rFonts w:cs="Arial"/>
          <w:lang w:eastAsia="en-AU"/>
        </w:rPr>
      </w:pPr>
      <w:r w:rsidRPr="00A91A06">
        <w:t xml:space="preserve">To guide health care clinicians through the process of using mechanical restraint on patients in line with requirements of Section 61 of the </w:t>
      </w:r>
      <w:hyperlink r:id="rId14" w:history="1">
        <w:r w:rsidRPr="001E3C58">
          <w:rPr>
            <w:rStyle w:val="Hyperlink"/>
            <w:i/>
          </w:rPr>
          <w:t>Mental Health and Related Services Act 1998</w:t>
        </w:r>
      </w:hyperlink>
      <w:r w:rsidRPr="00A91A06">
        <w:rPr>
          <w:i/>
        </w:rPr>
        <w:t xml:space="preserve"> </w:t>
      </w:r>
      <w:r w:rsidRPr="00A91A06">
        <w:t>(the Act).</w:t>
      </w:r>
      <w:r w:rsidRPr="00A91A06">
        <w:rPr>
          <w:rFonts w:cs="Arial"/>
          <w:lang w:eastAsia="en-AU"/>
        </w:rPr>
        <w:t xml:space="preserve"> </w:t>
      </w:r>
    </w:p>
    <w:tbl>
      <w:tblPr>
        <w:tblStyle w:val="TableGrid"/>
        <w:tblW w:w="0" w:type="auto"/>
        <w:tblLook w:val="04A0" w:firstRow="1" w:lastRow="0" w:firstColumn="1" w:lastColumn="0" w:noHBand="0" w:noVBand="1"/>
      </w:tblPr>
      <w:tblGrid>
        <w:gridCol w:w="10196"/>
      </w:tblGrid>
      <w:tr w:rsidR="00FC745F" w:rsidRPr="00A91A06" w14:paraId="07F55255" w14:textId="77777777" w:rsidTr="001E3C58">
        <w:tc>
          <w:tcPr>
            <w:tcW w:w="10196" w:type="dxa"/>
            <w:shd w:val="clear" w:color="auto" w:fill="D9D9D9" w:themeFill="background1" w:themeFillShade="D9"/>
          </w:tcPr>
          <w:p w14:paraId="01563B16" w14:textId="77777777" w:rsidR="00FC745F" w:rsidRPr="00A91A06" w:rsidRDefault="00FC745F" w:rsidP="001E3C58">
            <w:pPr>
              <w:rPr>
                <w:b/>
              </w:rPr>
            </w:pPr>
            <w:r w:rsidRPr="00A91A06">
              <w:rPr>
                <w:b/>
              </w:rPr>
              <w:t>Note</w:t>
            </w:r>
          </w:p>
          <w:p w14:paraId="642559DD" w14:textId="77777777" w:rsidR="00FC745F" w:rsidRPr="00A91A06" w:rsidRDefault="00FC745F" w:rsidP="001E3C58">
            <w:pPr>
              <w:rPr>
                <w:sz w:val="24"/>
              </w:rPr>
            </w:pPr>
            <w:r w:rsidRPr="00A91A06">
              <w:t xml:space="preserve">All services within NT Health are required to comply with the requirements of the NT Health Seclusion and Restraint Policy, which is located on the staff intranet (PGC). The NT Health policy calls upon this Approved Procedure for the mechanical restraint of patients under the </w:t>
            </w:r>
            <w:hyperlink r:id="rId15" w:history="1">
              <w:r w:rsidRPr="001E3C58">
                <w:rPr>
                  <w:rStyle w:val="Hyperlink"/>
                  <w:i/>
                </w:rPr>
                <w:t>Mental Health and Related Services Act 1998</w:t>
              </w:r>
            </w:hyperlink>
            <w:r w:rsidRPr="00A91A06">
              <w:t xml:space="preserve">. In the event of any inconsistency between the NT Health Policy and this Approved Procedure, the Approved Procedure prevails. </w:t>
            </w:r>
          </w:p>
        </w:tc>
      </w:tr>
    </w:tbl>
    <w:p w14:paraId="69644657" w14:textId="77777777" w:rsidR="00FC745F" w:rsidRDefault="00FC745F" w:rsidP="00FC745F">
      <w:pPr>
        <w:pStyle w:val="Heading1"/>
      </w:pPr>
      <w:bookmarkStart w:id="1" w:name="_Toc195259468"/>
      <w:r w:rsidRPr="00FC2D8A">
        <w:t>Procedure Summary</w:t>
      </w:r>
      <w:bookmarkEnd w:id="1"/>
    </w:p>
    <w:p w14:paraId="46EB720A" w14:textId="77777777" w:rsidR="00FC745F" w:rsidRPr="000562F8" w:rsidRDefault="00FC745F" w:rsidP="00FC745F">
      <w:r w:rsidRPr="000562F8">
        <w:t xml:space="preserve">Refer to </w:t>
      </w:r>
      <w:r>
        <w:fldChar w:fldCharType="begin"/>
      </w:r>
      <w:r>
        <w:instrText xml:space="preserve"> REF _Ref175133987 \h  \* MERGEFORMAT </w:instrText>
      </w:r>
      <w:r>
        <w:fldChar w:fldCharType="separate"/>
      </w:r>
      <w:r>
        <w:rPr>
          <w:rFonts w:eastAsia="Times New Roman"/>
          <w:lang w:eastAsia="en-AU"/>
        </w:rPr>
        <w:t>Appendix 2</w:t>
      </w:r>
      <w:r w:rsidRPr="00F555E1">
        <w:rPr>
          <w:rFonts w:eastAsia="Times New Roman"/>
          <w:lang w:eastAsia="en-AU"/>
        </w:rPr>
        <w:t xml:space="preserve"> - Procedural flowchart for </w:t>
      </w:r>
      <w:r>
        <w:rPr>
          <w:rFonts w:eastAsia="Times New Roman"/>
          <w:lang w:eastAsia="en-AU"/>
        </w:rPr>
        <w:t>Mechanical Restraint</w:t>
      </w:r>
      <w:r>
        <w:fldChar w:fldCharType="end"/>
      </w:r>
      <w:r w:rsidRPr="000562F8">
        <w:t xml:space="preserve"> for an overview of this procedure (located at the end of this procedure).</w:t>
      </w:r>
    </w:p>
    <w:p w14:paraId="5182BBD4" w14:textId="77777777" w:rsidR="00FC745F" w:rsidRPr="001C01FE" w:rsidRDefault="00FC745F" w:rsidP="00FC745F">
      <w:pPr>
        <w:pStyle w:val="Heading1"/>
        <w:rPr>
          <w:rFonts w:eastAsia="Arial"/>
          <w:lang w:val="en-US"/>
        </w:rPr>
      </w:pPr>
      <w:bookmarkStart w:id="2" w:name="_Toc195259469"/>
      <w:r>
        <w:rPr>
          <w:rFonts w:eastAsia="Arial"/>
          <w:lang w:val="en-US"/>
        </w:rPr>
        <w:t>Definition</w:t>
      </w:r>
      <w:bookmarkEnd w:id="2"/>
    </w:p>
    <w:p w14:paraId="1F6C97D3" w14:textId="77777777" w:rsidR="00DD1EF0" w:rsidRPr="00DD1EF0" w:rsidRDefault="00DD1EF0" w:rsidP="00DD1EF0">
      <w:r w:rsidRPr="00DD1EF0">
        <w:t xml:space="preserve">Under section 61(1) of the Act mechanical restraint means the application of a device (including a belt, harness, manacle, sheet and strap) on a patient's body to restrict the person’s movement but does not include the </w:t>
      </w:r>
      <w:r w:rsidRPr="00DD1EF0">
        <w:rPr>
          <w:rFonts w:cs="Arial"/>
        </w:rPr>
        <w:t xml:space="preserve">use of furniture (including a bed with cot sides and a chair with a table fitted on its arms) that </w:t>
      </w:r>
      <w:r w:rsidRPr="00DD1EF0">
        <w:t>restricts the person’s capacity to get off the furniture.</w:t>
      </w:r>
    </w:p>
    <w:p w14:paraId="24092B08" w14:textId="22F6D948" w:rsidR="00FC745F" w:rsidRPr="000562F8" w:rsidRDefault="00FC745F" w:rsidP="00FC745F">
      <w:r w:rsidRPr="000562F8">
        <w:t>In this case, patient</w:t>
      </w:r>
      <w:r w:rsidRPr="000562F8">
        <w:rPr>
          <w:i/>
        </w:rPr>
        <w:t xml:space="preserve"> </w:t>
      </w:r>
      <w:r w:rsidRPr="000562F8">
        <w:t xml:space="preserve">means a person who is being assessed or receiving treatment under the Act in an </w:t>
      </w:r>
      <w:r w:rsidR="00FC3720">
        <w:t>Approved Treatment Facility (</w:t>
      </w:r>
      <w:r w:rsidRPr="000562F8">
        <w:t>ATF</w:t>
      </w:r>
      <w:r w:rsidR="00FC3720">
        <w:t>)</w:t>
      </w:r>
      <w:r w:rsidRPr="000562F8">
        <w:t>.</w:t>
      </w:r>
    </w:p>
    <w:tbl>
      <w:tblPr>
        <w:tblStyle w:val="TableGrid"/>
        <w:tblW w:w="0" w:type="auto"/>
        <w:tblLook w:val="04A0" w:firstRow="1" w:lastRow="0" w:firstColumn="1" w:lastColumn="0" w:noHBand="0" w:noVBand="1"/>
      </w:tblPr>
      <w:tblGrid>
        <w:gridCol w:w="10196"/>
      </w:tblGrid>
      <w:tr w:rsidR="00FC745F" w:rsidRPr="000562F8" w14:paraId="17771F92" w14:textId="77777777" w:rsidTr="001E3C58">
        <w:trPr>
          <w:cantSplit/>
        </w:trPr>
        <w:tc>
          <w:tcPr>
            <w:tcW w:w="10196" w:type="dxa"/>
            <w:shd w:val="clear" w:color="auto" w:fill="F2F2F2" w:themeFill="background1" w:themeFillShade="F2"/>
          </w:tcPr>
          <w:p w14:paraId="0EC4A049" w14:textId="77777777" w:rsidR="00FC745F" w:rsidRPr="000562F8" w:rsidRDefault="00FC745F" w:rsidP="001E3C58">
            <w:pPr>
              <w:rPr>
                <w:b/>
              </w:rPr>
            </w:pPr>
            <w:r w:rsidRPr="000562F8">
              <w:rPr>
                <w:b/>
              </w:rPr>
              <w:t>Practice Note</w:t>
            </w:r>
          </w:p>
          <w:p w14:paraId="2845C3D9" w14:textId="77777777" w:rsidR="00FC745F" w:rsidRPr="000562F8" w:rsidRDefault="00FC745F" w:rsidP="001E3C58">
            <w:r w:rsidRPr="000562F8">
              <w:t>The use of a medical or surgical appliance for the proper treatment of physical disorder or injury is not considered mechanical restraint.</w:t>
            </w:r>
          </w:p>
        </w:tc>
      </w:tr>
    </w:tbl>
    <w:p w14:paraId="5002DF4F" w14:textId="77777777" w:rsidR="00FC745F" w:rsidRPr="00A91A06" w:rsidRDefault="00FC745F" w:rsidP="00FC745F">
      <w:pPr>
        <w:pStyle w:val="Heading1"/>
      </w:pPr>
      <w:bookmarkStart w:id="3" w:name="_Toc195259470"/>
      <w:r w:rsidRPr="00A91A06">
        <w:rPr>
          <w:rStyle w:val="Heading2Char"/>
          <w:bCs/>
        </w:rPr>
        <w:t>Introduction</w:t>
      </w:r>
      <w:bookmarkEnd w:id="3"/>
    </w:p>
    <w:p w14:paraId="193DA72E" w14:textId="77777777" w:rsidR="00FC745F" w:rsidRPr="00A91A06" w:rsidRDefault="00FC745F" w:rsidP="00FC745F">
      <w:r w:rsidRPr="00A91A06">
        <w:t xml:space="preserve">Mechanical restraint is an intervention of last resort, used when other options have failed to maintain safety for the person experiencing distress, staff or others. </w:t>
      </w:r>
    </w:p>
    <w:p w14:paraId="6D433C24" w14:textId="77777777" w:rsidR="00FC745F" w:rsidRPr="00A91A06" w:rsidRDefault="00FC745F" w:rsidP="00FC745F">
      <w:r w:rsidRPr="00A91A06">
        <w:t>Reducing the use of restraint has been identified as a major practice change initiative for Australian mental health services. The National Mental Health Seclusion and Restraint Project (NMHSRP) involved collaboration between State and Territory Governments and the Commonwealth to reduce and, where possible, eliminate the use of seclusion and restraint in public mental health services.</w:t>
      </w:r>
    </w:p>
    <w:p w14:paraId="47672644" w14:textId="7525338B" w:rsidR="00FC745F" w:rsidRDefault="00FC745F" w:rsidP="00FC745F">
      <w:r w:rsidRPr="00A91A06">
        <w:t>Although mechanical restraint is not routinely used within mental health facilities</w:t>
      </w:r>
      <w:r w:rsidRPr="00A91A06">
        <w:rPr>
          <w:b/>
        </w:rPr>
        <w:t xml:space="preserve"> </w:t>
      </w:r>
      <w:r w:rsidRPr="00A91A06">
        <w:t>in the</w:t>
      </w:r>
      <w:r w:rsidRPr="00A91A06">
        <w:rPr>
          <w:b/>
        </w:rPr>
        <w:t xml:space="preserve"> </w:t>
      </w:r>
      <w:r w:rsidRPr="00A91A06">
        <w:t>Northern Territory,</w:t>
      </w:r>
      <w:r w:rsidRPr="00A91A06">
        <w:rPr>
          <w:b/>
        </w:rPr>
        <w:t xml:space="preserve"> </w:t>
      </w:r>
      <w:r w:rsidRPr="00A91A06">
        <w:t xml:space="preserve">it remains an option for </w:t>
      </w:r>
      <w:r w:rsidR="002A760D">
        <w:t xml:space="preserve">an </w:t>
      </w:r>
      <w:r w:rsidRPr="00A91A06">
        <w:t>ATF within the Act and this procedure outlines the legal requirements, should use of these provisions be necessary.</w:t>
      </w:r>
    </w:p>
    <w:p w14:paraId="2F3742AC" w14:textId="6F40AF56" w:rsidR="00FC3720" w:rsidRDefault="00FC3720" w:rsidP="003344F8"/>
    <w:p w14:paraId="1F935FF8" w14:textId="77777777" w:rsidR="00FC3720" w:rsidRPr="00A91A06" w:rsidRDefault="00FC3720" w:rsidP="003344F8"/>
    <w:tbl>
      <w:tblPr>
        <w:tblStyle w:val="TableGrid"/>
        <w:tblW w:w="0" w:type="auto"/>
        <w:tblLook w:val="04A0" w:firstRow="1" w:lastRow="0" w:firstColumn="1" w:lastColumn="0" w:noHBand="0" w:noVBand="1"/>
      </w:tblPr>
      <w:tblGrid>
        <w:gridCol w:w="10196"/>
      </w:tblGrid>
      <w:tr w:rsidR="00FC745F" w:rsidRPr="00A91A06" w14:paraId="415D79E6" w14:textId="77777777" w:rsidTr="001E3C58">
        <w:tc>
          <w:tcPr>
            <w:tcW w:w="10196" w:type="dxa"/>
            <w:shd w:val="clear" w:color="auto" w:fill="F2F2F2" w:themeFill="background1" w:themeFillShade="F2"/>
          </w:tcPr>
          <w:p w14:paraId="5B33DBD6" w14:textId="77777777" w:rsidR="00FC745F" w:rsidRPr="00A91A06" w:rsidRDefault="00FC745F" w:rsidP="001E3C58">
            <w:pPr>
              <w:rPr>
                <w:rFonts w:eastAsia="Arial" w:cs="Arial"/>
                <w:b/>
                <w:szCs w:val="21"/>
              </w:rPr>
            </w:pPr>
            <w:r w:rsidRPr="00A91A06">
              <w:rPr>
                <w:b/>
              </w:rPr>
              <w:lastRenderedPageBreak/>
              <w:t>Explanatory Note</w:t>
            </w:r>
          </w:p>
          <w:p w14:paraId="6F85987A" w14:textId="77777777" w:rsidR="00FC745F" w:rsidRPr="00A91A06" w:rsidRDefault="00FC745F" w:rsidP="001E3C58">
            <w:proofErr w:type="gramStart"/>
            <w:r w:rsidRPr="00A91A06">
              <w:t>Mechanical restraint,</w:t>
            </w:r>
            <w:proofErr w:type="gramEnd"/>
            <w:r w:rsidRPr="00A91A06">
              <w:t xml:space="preserve"> is on occasion used in the general hospital setting in the emergency departments and general wards in respect of persons being treated under the Act. Given that Royal Darwin and Alice Springs Hospitals are ATF’s, the reporting and practice conditions stipulated in this procedure would apply in these circumstances.</w:t>
            </w:r>
          </w:p>
          <w:p w14:paraId="73376432" w14:textId="77777777" w:rsidR="00FC745F" w:rsidRPr="00A91A06" w:rsidRDefault="00FC745F" w:rsidP="001E3C58">
            <w:r w:rsidRPr="00A91A06">
              <w:t>Mechanical restraint may also occur to adequately control a patient to ensure the wellbeing and safety of the patient and/or others:</w:t>
            </w:r>
          </w:p>
          <w:p w14:paraId="2F0BD750" w14:textId="77777777" w:rsidR="00FC745F" w:rsidRPr="00A91A06" w:rsidRDefault="00FC745F" w:rsidP="00FC745F">
            <w:pPr>
              <w:pStyle w:val="ListParagraph"/>
              <w:numPr>
                <w:ilvl w:val="0"/>
                <w:numId w:val="28"/>
              </w:numPr>
              <w:spacing w:before="60" w:after="60"/>
            </w:pPr>
            <w:r w:rsidRPr="00A91A06">
              <w:t xml:space="preserve">During </w:t>
            </w:r>
            <w:proofErr w:type="gramStart"/>
            <w:r w:rsidRPr="00A91A06">
              <w:t>transportation;</w:t>
            </w:r>
            <w:proofErr w:type="gramEnd"/>
          </w:p>
          <w:p w14:paraId="744FE95B" w14:textId="77777777" w:rsidR="00FC745F" w:rsidRPr="00A91A06" w:rsidRDefault="00FC745F" w:rsidP="00FC745F">
            <w:pPr>
              <w:pStyle w:val="ListParagraph"/>
              <w:numPr>
                <w:ilvl w:val="0"/>
                <w:numId w:val="28"/>
              </w:numPr>
              <w:spacing w:before="60" w:after="60"/>
            </w:pPr>
            <w:r w:rsidRPr="00A91A06">
              <w:t>Prior to assessment and entry into mental health services; or</w:t>
            </w:r>
          </w:p>
          <w:p w14:paraId="38B84B55" w14:textId="77777777" w:rsidR="00FC745F" w:rsidRPr="00A91A06" w:rsidRDefault="00FC745F" w:rsidP="00FC745F">
            <w:pPr>
              <w:pStyle w:val="ListParagraph"/>
              <w:numPr>
                <w:ilvl w:val="0"/>
                <w:numId w:val="28"/>
              </w:numPr>
              <w:spacing w:before="60" w:after="60"/>
            </w:pPr>
            <w:r w:rsidRPr="00A91A06">
              <w:t xml:space="preserve">To return an absconded involuntary patient. </w:t>
            </w:r>
          </w:p>
          <w:p w14:paraId="112EDEB6" w14:textId="77777777" w:rsidR="00FC745F" w:rsidRPr="00A91A06" w:rsidRDefault="00FC745F" w:rsidP="001E3C58">
            <w:r w:rsidRPr="00A91A06">
              <w:t>This is permitted in certain circumstances under various provisions of the Act, and still considered to be an intervention of last resort, used when other options have failed to maintain safety for the person experiencing distress, staff or others.</w:t>
            </w:r>
          </w:p>
          <w:p w14:paraId="4E22B5FF" w14:textId="77777777" w:rsidR="00FC745F" w:rsidRPr="00A91A06" w:rsidRDefault="00FC745F" w:rsidP="001E3C58">
            <w:r w:rsidRPr="00A91A06">
              <w:t>Further information can be found in:</w:t>
            </w:r>
          </w:p>
          <w:p w14:paraId="24ACD539" w14:textId="77777777" w:rsidR="00FC745F" w:rsidRPr="00A91A06" w:rsidRDefault="00971F2D" w:rsidP="00FC745F">
            <w:pPr>
              <w:pStyle w:val="ListParagraph"/>
              <w:numPr>
                <w:ilvl w:val="0"/>
                <w:numId w:val="29"/>
              </w:numPr>
              <w:spacing w:before="60" w:after="60"/>
              <w:rPr>
                <w:b/>
              </w:rPr>
            </w:pPr>
            <w:hyperlink r:id="rId16" w:history="1">
              <w:r w:rsidR="00FC745F" w:rsidRPr="00713200">
                <w:rPr>
                  <w:rStyle w:val="Hyperlink"/>
                  <w:b/>
                </w:rPr>
                <w:t>Approved Procedure 3 – Entry to Mental Health Services</w:t>
              </w:r>
            </w:hyperlink>
          </w:p>
          <w:p w14:paraId="157CC087" w14:textId="77777777" w:rsidR="00FC745F" w:rsidRPr="00A91A06" w:rsidRDefault="00971F2D" w:rsidP="00FC745F">
            <w:pPr>
              <w:pStyle w:val="ListParagraph"/>
              <w:numPr>
                <w:ilvl w:val="0"/>
                <w:numId w:val="29"/>
              </w:numPr>
              <w:spacing w:before="60" w:after="60"/>
              <w:rPr>
                <w:b/>
              </w:rPr>
            </w:pPr>
            <w:hyperlink r:id="rId17" w:history="1">
              <w:r w:rsidR="00FC745F" w:rsidRPr="00713200">
                <w:rPr>
                  <w:rStyle w:val="Hyperlink"/>
                  <w:b/>
                </w:rPr>
                <w:t>Approved Procedure 8 – Leave of Management for Involuntary Patients</w:t>
              </w:r>
            </w:hyperlink>
          </w:p>
          <w:p w14:paraId="6DF2C632" w14:textId="77777777" w:rsidR="00FC745F" w:rsidRPr="00A91A06" w:rsidRDefault="00971F2D" w:rsidP="00FC745F">
            <w:pPr>
              <w:pStyle w:val="ListParagraph"/>
              <w:numPr>
                <w:ilvl w:val="0"/>
                <w:numId w:val="29"/>
              </w:numPr>
              <w:spacing w:before="60" w:after="60"/>
              <w:rPr>
                <w:rFonts w:eastAsia="Arial" w:cs="Arial"/>
                <w:b/>
              </w:rPr>
            </w:pPr>
            <w:hyperlink r:id="rId18" w:history="1">
              <w:r w:rsidR="00FC745F" w:rsidRPr="00713200">
                <w:rPr>
                  <w:rStyle w:val="Hyperlink"/>
                  <w:b/>
                </w:rPr>
                <w:t>Approved Procedure 28 – Transport of patients.</w:t>
              </w:r>
            </w:hyperlink>
          </w:p>
          <w:p w14:paraId="15AA4D20" w14:textId="0FFF5DB2" w:rsidR="00FC745F" w:rsidRPr="00A91A06" w:rsidRDefault="00FC745F" w:rsidP="001E3C58">
            <w:r w:rsidRPr="00A91A06">
              <w:rPr>
                <w:b/>
              </w:rPr>
              <w:t xml:space="preserve">Please note: </w:t>
            </w:r>
            <w:r w:rsidRPr="00A91A06">
              <w:t xml:space="preserve">Police and Corrections officers also have provisions to use mechanical restraint under the </w:t>
            </w:r>
            <w:r w:rsidRPr="00A91A06">
              <w:rPr>
                <w:i/>
              </w:rPr>
              <w:t>Correctional Services Act 2014 and the Police Administration Act 1978</w:t>
            </w:r>
            <w:r w:rsidRPr="00A91A06">
              <w:t>. In these cases, clinicians are not required to be authorising mechanical restraint that they deem to be unnecessary and not consistent with section 61(3) of the Act. Clinicians should however note the presence of mechanical restraint applied by police or corrections officers on the authorisation form (</w:t>
            </w:r>
            <w:hyperlink r:id="rId19" w:history="1">
              <w:r w:rsidRPr="00713200">
                <w:rPr>
                  <w:rStyle w:val="Hyperlink"/>
                  <w:b/>
                </w:rPr>
                <w:t>Form 21 Mechanical Restraint</w:t>
              </w:r>
            </w:hyperlink>
            <w:r w:rsidRPr="00A91A06">
              <w:t xml:space="preserve">). This will then ensure that it is recorded in the patient’s record and placed on the mechanical restraint register. Where mechanical restraint is applied outside of a mental health specific service area within the ATF, mental health personnel should draw attention to the legislative requirements outlined in this procedure. This is to ensure that appropriate records can be </w:t>
            </w:r>
            <w:proofErr w:type="gramStart"/>
            <w:r w:rsidRPr="00A91A06">
              <w:t>kept</w:t>
            </w:r>
            <w:proofErr w:type="gramEnd"/>
            <w:r w:rsidRPr="00A91A06">
              <w:t xml:space="preserve"> and notifications made, in order to ensure that the rights of individuals with mental illness are being observed as required by </w:t>
            </w:r>
            <w:r w:rsidR="00C51531" w:rsidRPr="00A91A06">
              <w:t xml:space="preserve">the Act. </w:t>
            </w:r>
            <w:r w:rsidRPr="00A91A06">
              <w:t xml:space="preserve"> It will also ensure that external bodies (i.e. the Tribunal and Community Visitor Program) are aware that an episode of mechanical restraint has occurred, which may be subject to their review processes.</w:t>
            </w:r>
          </w:p>
        </w:tc>
      </w:tr>
    </w:tbl>
    <w:p w14:paraId="3A1A4C04" w14:textId="77777777" w:rsidR="00FC745F" w:rsidRPr="00B2216C" w:rsidRDefault="00FC745F" w:rsidP="00220EFA">
      <w:pPr>
        <w:pStyle w:val="Heading3"/>
        <w:rPr>
          <w:lang w:val="en-US"/>
        </w:rPr>
      </w:pPr>
      <w:bookmarkStart w:id="4" w:name="_Toc195259471"/>
      <w:r w:rsidRPr="00B2216C">
        <w:rPr>
          <w:lang w:val="en-US"/>
        </w:rPr>
        <w:t xml:space="preserve">Methods of </w:t>
      </w:r>
      <w:r>
        <w:rPr>
          <w:lang w:val="en-US"/>
        </w:rPr>
        <w:t>r</w:t>
      </w:r>
      <w:r w:rsidRPr="00B2216C">
        <w:rPr>
          <w:lang w:val="en-US"/>
        </w:rPr>
        <w:t>estraint</w:t>
      </w:r>
      <w:bookmarkEnd w:id="4"/>
    </w:p>
    <w:p w14:paraId="1DE2F8AB" w14:textId="77777777" w:rsidR="00FC745F" w:rsidRPr="00A91A06" w:rsidRDefault="00FC745F" w:rsidP="00FC745F">
      <w:pPr>
        <w:keepNext/>
        <w:rPr>
          <w:lang w:val="en-US" w:eastAsia="en-AU"/>
        </w:rPr>
      </w:pPr>
      <w:r w:rsidRPr="00A91A06">
        <w:rPr>
          <w:lang w:val="en-US" w:eastAsia="en-AU"/>
        </w:rPr>
        <w:t>The person in charge of an ATF should ensure that:</w:t>
      </w:r>
    </w:p>
    <w:p w14:paraId="276A68FA" w14:textId="77777777" w:rsidR="00FC745F" w:rsidRPr="00A91A06" w:rsidRDefault="00FC745F" w:rsidP="00FC745F">
      <w:pPr>
        <w:pStyle w:val="ListParagraph"/>
        <w:numPr>
          <w:ilvl w:val="0"/>
          <w:numId w:val="15"/>
        </w:numPr>
        <w:spacing w:before="60" w:after="60"/>
        <w:rPr>
          <w:lang w:val="en-US" w:eastAsia="en-AU"/>
        </w:rPr>
      </w:pPr>
      <w:r w:rsidRPr="00A91A06">
        <w:rPr>
          <w:lang w:val="en-US" w:eastAsia="en-AU"/>
        </w:rPr>
        <w:t>Only approved mechanical restraint devices are used for the management of challenging behavior.</w:t>
      </w:r>
    </w:p>
    <w:p w14:paraId="384A02C8" w14:textId="77777777" w:rsidR="00FC745F" w:rsidRPr="00A91A06" w:rsidRDefault="00FC745F" w:rsidP="00FC745F">
      <w:pPr>
        <w:pStyle w:val="ListParagraph"/>
        <w:numPr>
          <w:ilvl w:val="0"/>
          <w:numId w:val="15"/>
        </w:numPr>
        <w:spacing w:before="60" w:after="60"/>
        <w:rPr>
          <w:lang w:eastAsia="en-AU"/>
        </w:rPr>
      </w:pPr>
      <w:r w:rsidRPr="00A91A06">
        <w:rPr>
          <w:lang w:val="en-US" w:eastAsia="en-AU"/>
        </w:rPr>
        <w:t>There is register of approved devices for use within the facility and that the list must be available for inspection.</w:t>
      </w:r>
    </w:p>
    <w:p w14:paraId="0A5982D5" w14:textId="77777777" w:rsidR="00FC745F" w:rsidRPr="00A91A06" w:rsidRDefault="00FC745F" w:rsidP="00FC745F">
      <w:pPr>
        <w:pStyle w:val="ListParagraph"/>
        <w:numPr>
          <w:ilvl w:val="0"/>
          <w:numId w:val="15"/>
        </w:numPr>
        <w:spacing w:before="60" w:after="60"/>
        <w:rPr>
          <w:lang w:val="en-US"/>
        </w:rPr>
      </w:pPr>
      <w:r w:rsidRPr="00A91A06">
        <w:rPr>
          <w:lang w:val="en-US" w:eastAsia="en-AU"/>
        </w:rPr>
        <w:t>The need, appropriateness and safety issues are fully considered prior to implementation of new practice/methods of restraint.</w:t>
      </w:r>
    </w:p>
    <w:p w14:paraId="26FCE67E" w14:textId="77777777" w:rsidR="00FC745F" w:rsidRPr="00CE70D3" w:rsidRDefault="00FC745F" w:rsidP="00220EFA">
      <w:pPr>
        <w:pStyle w:val="Heading3"/>
      </w:pPr>
      <w:bookmarkStart w:id="5" w:name="_Toc195259472"/>
      <w:r w:rsidRPr="00CE70D3">
        <w:t>Pre–application of restraint</w:t>
      </w:r>
      <w:bookmarkEnd w:id="5"/>
    </w:p>
    <w:p w14:paraId="4F2343B1" w14:textId="77777777" w:rsidR="00FC745F" w:rsidRPr="00A91A06" w:rsidRDefault="00FC745F" w:rsidP="00FC745F">
      <w:pPr>
        <w:rPr>
          <w:rFonts w:cs="Arial"/>
          <w:szCs w:val="20"/>
        </w:rPr>
      </w:pPr>
      <w:r w:rsidRPr="00A91A06">
        <w:rPr>
          <w:szCs w:val="20"/>
        </w:rPr>
        <w:t xml:space="preserve">The primary focus of clinicians working within an inpatient setting is to assist patient recovery, and mechanical restraint is considered the very last resort for management of a patient’s behaviour and is not a therapeutic intervention. To avoid the use of mechanical restraint staff should actively implement interventions based on a comprehensive assessment and planning process resulting in a clearly articulated </w:t>
      </w:r>
      <w:r w:rsidRPr="00A91A06">
        <w:rPr>
          <w:szCs w:val="20"/>
        </w:rPr>
        <w:lastRenderedPageBreak/>
        <w:t xml:space="preserve">Individual Care Plan (ICP) comprehensively documented in the patient’s clinical record. Discussion and planning with the patient must take place to ensure the ICP incorporates action to taken should the patient’s behaviour and/or mood </w:t>
      </w:r>
      <w:r w:rsidRPr="00A91A06">
        <w:rPr>
          <w:rFonts w:eastAsia="Arial"/>
          <w:szCs w:val="20"/>
        </w:rPr>
        <w:t>significantly deteriorate.</w:t>
      </w:r>
    </w:p>
    <w:p w14:paraId="16E8C7ED" w14:textId="77777777" w:rsidR="00FC745F" w:rsidRPr="00A91A06" w:rsidRDefault="00FC745F" w:rsidP="00FC745F">
      <w:pPr>
        <w:rPr>
          <w:szCs w:val="20"/>
        </w:rPr>
      </w:pPr>
      <w:r w:rsidRPr="00A91A06">
        <w:rPr>
          <w:szCs w:val="20"/>
        </w:rPr>
        <w:t>Staff are to be familiar with relevant strategies to defuse and de-escalate potentially or actual volatile situations. Management of patients must incorporate appropriate behavioural management strategies to reinforce the desired behaviour and reduce incidents that may eventuate in the use of mechanical restraint.</w:t>
      </w:r>
    </w:p>
    <w:p w14:paraId="7B4A94C7" w14:textId="77777777" w:rsidR="00FC745F" w:rsidRPr="00A91A06" w:rsidRDefault="00FC745F" w:rsidP="00FC745F">
      <w:pPr>
        <w:keepNext/>
        <w:rPr>
          <w:szCs w:val="20"/>
        </w:rPr>
      </w:pPr>
      <w:r w:rsidRPr="00A91A06">
        <w:rPr>
          <w:szCs w:val="20"/>
        </w:rPr>
        <w:t>Where a patient’s behaviour is becoming increasingly disturbed, clinical staff should:</w:t>
      </w:r>
    </w:p>
    <w:p w14:paraId="773A93A5" w14:textId="77777777" w:rsidR="00FC745F" w:rsidRPr="00A91A06" w:rsidRDefault="00FC745F" w:rsidP="00FC745F">
      <w:pPr>
        <w:pStyle w:val="ListParagraph"/>
        <w:numPr>
          <w:ilvl w:val="0"/>
          <w:numId w:val="24"/>
        </w:numPr>
        <w:spacing w:before="60" w:after="60"/>
        <w:rPr>
          <w:rFonts w:eastAsia="Arial"/>
          <w:szCs w:val="20"/>
        </w:rPr>
      </w:pPr>
      <w:r w:rsidRPr="00A91A06">
        <w:rPr>
          <w:rFonts w:eastAsia="Arial"/>
          <w:szCs w:val="20"/>
        </w:rPr>
        <w:t xml:space="preserve">Regularly monitor the patient’s mental state and undertake appropriate risk </w:t>
      </w:r>
      <w:proofErr w:type="gramStart"/>
      <w:r w:rsidRPr="00A91A06">
        <w:rPr>
          <w:rFonts w:eastAsia="Arial"/>
          <w:szCs w:val="20"/>
        </w:rPr>
        <w:t>assessment;</w:t>
      </w:r>
      <w:proofErr w:type="gramEnd"/>
    </w:p>
    <w:p w14:paraId="1D3F1CCD" w14:textId="77777777" w:rsidR="00FC745F" w:rsidRPr="00A91A06" w:rsidRDefault="00FC745F" w:rsidP="00FC745F">
      <w:pPr>
        <w:pStyle w:val="ListParagraph"/>
        <w:numPr>
          <w:ilvl w:val="0"/>
          <w:numId w:val="24"/>
        </w:numPr>
        <w:spacing w:before="60" w:after="60"/>
        <w:rPr>
          <w:rFonts w:eastAsia="Arial"/>
          <w:szCs w:val="20"/>
        </w:rPr>
      </w:pPr>
      <w:r w:rsidRPr="00A91A06">
        <w:rPr>
          <w:szCs w:val="20"/>
        </w:rPr>
        <w:t xml:space="preserve">Actively engage with the patient to discuss their situation and </w:t>
      </w:r>
      <w:proofErr w:type="gramStart"/>
      <w:r w:rsidRPr="00A91A06">
        <w:rPr>
          <w:szCs w:val="20"/>
        </w:rPr>
        <w:t>feelings;</w:t>
      </w:r>
      <w:proofErr w:type="gramEnd"/>
    </w:p>
    <w:p w14:paraId="1940A1B1" w14:textId="77777777" w:rsidR="00FC745F" w:rsidRPr="00A91A06" w:rsidRDefault="00FC745F" w:rsidP="00FC745F">
      <w:pPr>
        <w:pStyle w:val="ListParagraph"/>
        <w:numPr>
          <w:ilvl w:val="0"/>
          <w:numId w:val="24"/>
        </w:numPr>
        <w:spacing w:before="60" w:after="60"/>
        <w:rPr>
          <w:rFonts w:eastAsia="Arial" w:hAnsi="Arial" w:cs="Arial"/>
          <w:szCs w:val="20"/>
        </w:rPr>
      </w:pPr>
      <w:r w:rsidRPr="00A91A06">
        <w:rPr>
          <w:szCs w:val="20"/>
        </w:rPr>
        <w:t xml:space="preserve">If patient speaks a language other than English, ensure an interpreter is booked and used for daily nursing interactions, medical reviews and </w:t>
      </w:r>
      <w:proofErr w:type="gramStart"/>
      <w:r w:rsidRPr="00A91A06">
        <w:rPr>
          <w:szCs w:val="20"/>
        </w:rPr>
        <w:t>debriefings;</w:t>
      </w:r>
      <w:proofErr w:type="gramEnd"/>
    </w:p>
    <w:p w14:paraId="5F87C623" w14:textId="09B4E4C1" w:rsidR="00FC745F" w:rsidRPr="00A91A06" w:rsidRDefault="00FC745F" w:rsidP="00FC745F">
      <w:pPr>
        <w:pStyle w:val="ListParagraph"/>
        <w:numPr>
          <w:ilvl w:val="0"/>
          <w:numId w:val="24"/>
        </w:numPr>
        <w:spacing w:before="60" w:after="60"/>
        <w:rPr>
          <w:rFonts w:eastAsia="Arial" w:hAnsi="Arial" w:cs="Arial"/>
          <w:szCs w:val="20"/>
        </w:rPr>
      </w:pPr>
      <w:r w:rsidRPr="00A91A06">
        <w:rPr>
          <w:szCs w:val="20"/>
        </w:rPr>
        <w:t xml:space="preserve">If the patient is Aboriginal or Torres Strait Islander, engage the assistance of an Aboriginal </w:t>
      </w:r>
      <w:r w:rsidR="00AD283B">
        <w:rPr>
          <w:szCs w:val="20"/>
        </w:rPr>
        <w:t>M</w:t>
      </w:r>
      <w:r w:rsidRPr="00A91A06">
        <w:rPr>
          <w:szCs w:val="20"/>
        </w:rPr>
        <w:t xml:space="preserve">ental </w:t>
      </w:r>
      <w:r w:rsidR="00AD283B">
        <w:rPr>
          <w:szCs w:val="20"/>
        </w:rPr>
        <w:t>H</w:t>
      </w:r>
      <w:r w:rsidRPr="00A91A06">
        <w:rPr>
          <w:szCs w:val="20"/>
        </w:rPr>
        <w:t xml:space="preserve">ealth </w:t>
      </w:r>
      <w:proofErr w:type="gramStart"/>
      <w:r w:rsidR="00AD283B">
        <w:rPr>
          <w:szCs w:val="20"/>
        </w:rPr>
        <w:t>W</w:t>
      </w:r>
      <w:r w:rsidRPr="00A91A06">
        <w:rPr>
          <w:szCs w:val="20"/>
        </w:rPr>
        <w:t>orker</w:t>
      </w:r>
      <w:r w:rsidRPr="00A91A06">
        <w:rPr>
          <w:rFonts w:eastAsia="Arial" w:hAnsi="Arial" w:cs="Arial"/>
          <w:szCs w:val="20"/>
        </w:rPr>
        <w:t>;</w:t>
      </w:r>
      <w:proofErr w:type="gramEnd"/>
    </w:p>
    <w:p w14:paraId="76C90773" w14:textId="77777777" w:rsidR="00FC745F" w:rsidRPr="00A91A06" w:rsidRDefault="00FC745F" w:rsidP="00FC745F">
      <w:pPr>
        <w:pStyle w:val="ListParagraph"/>
        <w:numPr>
          <w:ilvl w:val="0"/>
          <w:numId w:val="24"/>
        </w:numPr>
        <w:spacing w:before="60" w:after="60"/>
        <w:rPr>
          <w:rFonts w:eastAsia="Arial"/>
          <w:szCs w:val="20"/>
        </w:rPr>
      </w:pPr>
      <w:r w:rsidRPr="00A91A06">
        <w:rPr>
          <w:szCs w:val="20"/>
        </w:rPr>
        <w:t xml:space="preserve">Provide diversionary </w:t>
      </w:r>
      <w:proofErr w:type="gramStart"/>
      <w:r w:rsidRPr="00A91A06">
        <w:rPr>
          <w:szCs w:val="20"/>
        </w:rPr>
        <w:t>activities;</w:t>
      </w:r>
      <w:proofErr w:type="gramEnd"/>
    </w:p>
    <w:p w14:paraId="192FC5B5" w14:textId="77777777" w:rsidR="00FC745F" w:rsidRPr="00A91A06" w:rsidRDefault="00FC745F" w:rsidP="00FC745F">
      <w:pPr>
        <w:pStyle w:val="ListParagraph"/>
        <w:numPr>
          <w:ilvl w:val="0"/>
          <w:numId w:val="24"/>
        </w:numPr>
        <w:spacing w:before="60" w:after="60"/>
        <w:rPr>
          <w:rFonts w:eastAsia="Arial"/>
          <w:szCs w:val="20"/>
        </w:rPr>
      </w:pPr>
      <w:r w:rsidRPr="00A91A06">
        <w:rPr>
          <w:rFonts w:eastAsia="Arial"/>
          <w:szCs w:val="20"/>
        </w:rPr>
        <w:t xml:space="preserve">Regularly review the patient’s management and medication regime i.e. discussion of patients at handover and ward rounds and clear and accurate documentation of the </w:t>
      </w:r>
      <w:proofErr w:type="gramStart"/>
      <w:r w:rsidRPr="00A91A06">
        <w:rPr>
          <w:rFonts w:eastAsia="Arial"/>
          <w:szCs w:val="20"/>
        </w:rPr>
        <w:t>plan;</w:t>
      </w:r>
      <w:proofErr w:type="gramEnd"/>
    </w:p>
    <w:p w14:paraId="58C07F34" w14:textId="77777777" w:rsidR="00FC745F" w:rsidRPr="00A91A06" w:rsidRDefault="00FC745F" w:rsidP="00FC745F">
      <w:pPr>
        <w:pStyle w:val="ListParagraph"/>
        <w:numPr>
          <w:ilvl w:val="0"/>
          <w:numId w:val="24"/>
        </w:numPr>
        <w:spacing w:before="60" w:after="60"/>
        <w:rPr>
          <w:rFonts w:eastAsia="Arial"/>
          <w:szCs w:val="20"/>
        </w:rPr>
      </w:pPr>
      <w:r w:rsidRPr="00A91A06">
        <w:rPr>
          <w:szCs w:val="20"/>
        </w:rPr>
        <w:t xml:space="preserve">Timely and judicious use of prescribed </w:t>
      </w:r>
      <w:proofErr w:type="gramStart"/>
      <w:r w:rsidRPr="00A91A06">
        <w:rPr>
          <w:szCs w:val="20"/>
        </w:rPr>
        <w:t>medication;</w:t>
      </w:r>
      <w:proofErr w:type="gramEnd"/>
    </w:p>
    <w:p w14:paraId="6BDCCE8C" w14:textId="77777777" w:rsidR="00FC745F" w:rsidRPr="00A91A06" w:rsidRDefault="00FC745F" w:rsidP="00FC745F">
      <w:pPr>
        <w:pStyle w:val="ListParagraph"/>
        <w:numPr>
          <w:ilvl w:val="0"/>
          <w:numId w:val="24"/>
        </w:numPr>
        <w:spacing w:before="60" w:after="60"/>
        <w:rPr>
          <w:rFonts w:eastAsia="Arial"/>
          <w:szCs w:val="20"/>
        </w:rPr>
      </w:pPr>
      <w:r w:rsidRPr="00A91A06">
        <w:rPr>
          <w:rFonts w:eastAsia="Arial"/>
          <w:szCs w:val="20"/>
        </w:rPr>
        <w:t>Consider moving the patient into a less stimulating area of the ward, and offer the client an opportunity for voluntary ‘time out</w:t>
      </w:r>
      <w:proofErr w:type="gramStart"/>
      <w:r w:rsidRPr="00A91A06">
        <w:rPr>
          <w:rFonts w:eastAsia="Arial"/>
          <w:szCs w:val="20"/>
        </w:rPr>
        <w:t>’;</w:t>
      </w:r>
      <w:proofErr w:type="gramEnd"/>
    </w:p>
    <w:p w14:paraId="10ECB6D7" w14:textId="77777777" w:rsidR="00FC745F" w:rsidRPr="00A91A06" w:rsidRDefault="00FC745F" w:rsidP="00FC745F">
      <w:pPr>
        <w:pStyle w:val="ListParagraph"/>
        <w:numPr>
          <w:ilvl w:val="0"/>
          <w:numId w:val="24"/>
        </w:numPr>
        <w:spacing w:before="60"/>
        <w:ind w:left="714" w:hanging="357"/>
        <w:rPr>
          <w:szCs w:val="20"/>
        </w:rPr>
      </w:pPr>
      <w:r w:rsidRPr="00A91A06">
        <w:rPr>
          <w:rFonts w:eastAsia="Arial"/>
          <w:szCs w:val="20"/>
        </w:rPr>
        <w:t>Engage with the patient’s primary carer or people identified by the patient to identify strategies that may assist.</w:t>
      </w:r>
    </w:p>
    <w:tbl>
      <w:tblPr>
        <w:tblStyle w:val="TableGrid"/>
        <w:tblW w:w="0" w:type="auto"/>
        <w:tblLook w:val="04A0" w:firstRow="1" w:lastRow="0" w:firstColumn="1" w:lastColumn="0" w:noHBand="0" w:noVBand="1"/>
      </w:tblPr>
      <w:tblGrid>
        <w:gridCol w:w="10196"/>
      </w:tblGrid>
      <w:tr w:rsidR="00FC745F" w:rsidRPr="00A91A06" w14:paraId="25D57ECE" w14:textId="77777777" w:rsidTr="001E3C58">
        <w:trPr>
          <w:cantSplit/>
        </w:trPr>
        <w:tc>
          <w:tcPr>
            <w:tcW w:w="10196" w:type="dxa"/>
            <w:shd w:val="clear" w:color="auto" w:fill="F2F2F2" w:themeFill="background1" w:themeFillShade="F2"/>
          </w:tcPr>
          <w:p w14:paraId="642F11D2" w14:textId="77777777" w:rsidR="00FC745F" w:rsidRPr="00A91A06" w:rsidRDefault="00FC745F" w:rsidP="001E3C58">
            <w:pPr>
              <w:rPr>
                <w:rFonts w:eastAsia="Arial"/>
                <w:b/>
                <w:szCs w:val="20"/>
              </w:rPr>
            </w:pPr>
            <w:r w:rsidRPr="00A91A06">
              <w:rPr>
                <w:rFonts w:eastAsia="Arial"/>
                <w:b/>
                <w:szCs w:val="20"/>
              </w:rPr>
              <w:t>Practice Note</w:t>
            </w:r>
          </w:p>
          <w:p w14:paraId="7CCB9C92" w14:textId="77777777" w:rsidR="00FC745F" w:rsidRPr="00A91A06" w:rsidRDefault="00FC745F" w:rsidP="001E3C58">
            <w:pPr>
              <w:rPr>
                <w:rFonts w:eastAsia="Arial"/>
                <w:szCs w:val="20"/>
              </w:rPr>
            </w:pPr>
            <w:r w:rsidRPr="00A91A06">
              <w:rPr>
                <w:rFonts w:eastAsia="Arial"/>
                <w:szCs w:val="20"/>
              </w:rPr>
              <w:t xml:space="preserve">The </w:t>
            </w:r>
            <w:r w:rsidRPr="00A91A06">
              <w:rPr>
                <w:rFonts w:eastAsia="Arial"/>
                <w:i/>
                <w:szCs w:val="20"/>
              </w:rPr>
              <w:t>National Standards for Mental Health Services</w:t>
            </w:r>
            <w:r w:rsidRPr="00A91A06">
              <w:rPr>
                <w:rFonts w:eastAsia="Arial"/>
                <w:szCs w:val="20"/>
              </w:rPr>
              <w:t xml:space="preserve"> require that no patient is disadvantaged </w:t>
            </w:r>
            <w:proofErr w:type="gramStart"/>
            <w:r w:rsidRPr="00A91A06">
              <w:rPr>
                <w:rFonts w:eastAsia="Arial"/>
                <w:szCs w:val="20"/>
              </w:rPr>
              <w:t>on the basis of</w:t>
            </w:r>
            <w:proofErr w:type="gramEnd"/>
            <w:r w:rsidRPr="00A91A06">
              <w:rPr>
                <w:rFonts w:eastAsia="Arial"/>
                <w:szCs w:val="20"/>
              </w:rPr>
              <w:t xml:space="preserve"> their culture and that services are accessible and equitable for all. Staff should work knowledgeably and sensitively with people from different cultural backgrounds who may display unfamiliar behaviours and responses when in situations that are confusing, distressing or frightening to them.</w:t>
            </w:r>
          </w:p>
          <w:p w14:paraId="2A4293D6" w14:textId="77777777" w:rsidR="00FC745F" w:rsidRPr="00A91A06" w:rsidRDefault="00FC745F" w:rsidP="001E3C58">
            <w:pPr>
              <w:rPr>
                <w:rFonts w:eastAsia="Arial"/>
                <w:szCs w:val="20"/>
              </w:rPr>
            </w:pPr>
            <w:r w:rsidRPr="00A91A06">
              <w:rPr>
                <w:rFonts w:eastAsia="Arial"/>
                <w:szCs w:val="20"/>
              </w:rPr>
              <w:t>In the absence of a staff member who can speak the language of the patient and provide support, it would be helpful for patients from culturally and linguistically diverse backgrounds to be provided with written or audio information in their own language relating to their rights and responsibilities as patients of the ATF. Utilisation of the Aboriginal Interpreter Service (AIS) or Telephone Interpreter Service (TIS)</w:t>
            </w:r>
            <w:r w:rsidRPr="00A91A06">
              <w:rPr>
                <w:rFonts w:ascii="Arial"/>
                <w:color w:val="231F20"/>
                <w:szCs w:val="20"/>
              </w:rPr>
              <w:t xml:space="preserve">, </w:t>
            </w:r>
            <w:r w:rsidRPr="00A91A06">
              <w:rPr>
                <w:szCs w:val="20"/>
              </w:rPr>
              <w:t>or a sign language interpreter for deaf patients,</w:t>
            </w:r>
            <w:r w:rsidRPr="00A91A06">
              <w:rPr>
                <w:rFonts w:ascii="Arial"/>
                <w:color w:val="231F20"/>
                <w:szCs w:val="20"/>
              </w:rPr>
              <w:t xml:space="preserve"> </w:t>
            </w:r>
            <w:r w:rsidRPr="00A91A06">
              <w:rPr>
                <w:rFonts w:eastAsia="Arial"/>
                <w:szCs w:val="20"/>
              </w:rPr>
              <w:t>to provide verbal information to patients relating to their own ICP should also occur.</w:t>
            </w:r>
          </w:p>
          <w:p w14:paraId="572E49E3" w14:textId="77777777" w:rsidR="00FC745F" w:rsidRPr="00A91A06" w:rsidRDefault="00FC745F" w:rsidP="001E3C58">
            <w:pPr>
              <w:rPr>
                <w:szCs w:val="20"/>
                <w:lang w:eastAsia="en-AU"/>
              </w:rPr>
            </w:pPr>
            <w:r w:rsidRPr="00A91A06">
              <w:rPr>
                <w:rFonts w:eastAsia="Arial"/>
                <w:szCs w:val="20"/>
              </w:rPr>
              <w:t>Provision of culturally</w:t>
            </w:r>
            <w:r w:rsidR="00AD283B">
              <w:rPr>
                <w:rFonts w:eastAsia="Arial"/>
                <w:szCs w:val="20"/>
              </w:rPr>
              <w:t xml:space="preserve"> safe and</w:t>
            </w:r>
            <w:r w:rsidRPr="00A91A06">
              <w:rPr>
                <w:rFonts w:eastAsia="Arial"/>
                <w:szCs w:val="20"/>
              </w:rPr>
              <w:t xml:space="preserve"> sensitive service as outlined above may well ameliorate difficult situations and prevent the need to use mechanical restraint.</w:t>
            </w:r>
          </w:p>
        </w:tc>
      </w:tr>
    </w:tbl>
    <w:p w14:paraId="0A6E698C" w14:textId="77777777" w:rsidR="00220EFA" w:rsidRDefault="00220EFA" w:rsidP="003344F8"/>
    <w:p w14:paraId="48D3E8FD" w14:textId="77777777" w:rsidR="00220EFA" w:rsidRDefault="00220EFA" w:rsidP="003344F8"/>
    <w:p w14:paraId="307416E1" w14:textId="02D840AE" w:rsidR="00220EFA" w:rsidRDefault="00220EFA" w:rsidP="003344F8"/>
    <w:p w14:paraId="6E608B38" w14:textId="77777777" w:rsidR="003344F8" w:rsidRDefault="003344F8" w:rsidP="003344F8"/>
    <w:p w14:paraId="320AD0B4" w14:textId="77777777" w:rsidR="003344F8" w:rsidRDefault="003344F8" w:rsidP="003344F8"/>
    <w:p w14:paraId="709E938C" w14:textId="77777777" w:rsidR="00FC745F" w:rsidRPr="00BB7AFE" w:rsidRDefault="00FC745F" w:rsidP="00FC745F">
      <w:pPr>
        <w:pStyle w:val="Heading1"/>
      </w:pPr>
      <w:bookmarkStart w:id="6" w:name="_Toc195259473"/>
      <w:r w:rsidRPr="00BB7AFE">
        <w:lastRenderedPageBreak/>
        <w:t>Procedure</w:t>
      </w:r>
      <w:bookmarkEnd w:id="6"/>
    </w:p>
    <w:p w14:paraId="0E8F4B96" w14:textId="77777777" w:rsidR="00FC745F" w:rsidRPr="00A91A06" w:rsidRDefault="00FC745F" w:rsidP="00FC745F">
      <w:pPr>
        <w:pStyle w:val="Heading2"/>
      </w:pPr>
      <w:bookmarkStart w:id="7" w:name="_Toc195259474"/>
      <w:r w:rsidRPr="00A91A06">
        <w:t>Requirements under the Act</w:t>
      </w:r>
      <w:bookmarkEnd w:id="7"/>
    </w:p>
    <w:p w14:paraId="2A53785C" w14:textId="77777777" w:rsidR="00FC745F" w:rsidRPr="004D0683" w:rsidRDefault="00FC745F" w:rsidP="00220EFA">
      <w:pPr>
        <w:pStyle w:val="Heading3"/>
        <w:spacing w:before="120"/>
      </w:pPr>
      <w:bookmarkStart w:id="8" w:name="_Toc195259475"/>
      <w:r>
        <w:t>Requirements for the a</w:t>
      </w:r>
      <w:r w:rsidRPr="004D0683">
        <w:t>ppli</w:t>
      </w:r>
      <w:r>
        <w:t>cation of</w:t>
      </w:r>
      <w:r w:rsidRPr="004D0683">
        <w:t xml:space="preserve"> </w:t>
      </w:r>
      <w:r>
        <w:t>mechanical restraint</w:t>
      </w:r>
      <w:bookmarkEnd w:id="8"/>
    </w:p>
    <w:p w14:paraId="5F3D241B" w14:textId="77777777" w:rsidR="00FC745F" w:rsidRPr="00A91A06" w:rsidRDefault="00FC745F" w:rsidP="00FC745F">
      <w:r w:rsidRPr="00A91A06">
        <w:t xml:space="preserve">Subsection (2) and (2A) stipulates that mechanical restraint must not be applied to a patient under the Act unless it is in accordance with the provisions of Section 61 and occurs within an ATF. </w:t>
      </w:r>
    </w:p>
    <w:tbl>
      <w:tblPr>
        <w:tblStyle w:val="TableGrid"/>
        <w:tblW w:w="0" w:type="auto"/>
        <w:tblLook w:val="04A0" w:firstRow="1" w:lastRow="0" w:firstColumn="1" w:lastColumn="0" w:noHBand="0" w:noVBand="1"/>
      </w:tblPr>
      <w:tblGrid>
        <w:gridCol w:w="10196"/>
      </w:tblGrid>
      <w:tr w:rsidR="00FC745F" w:rsidRPr="00A91A06" w14:paraId="55E5B060" w14:textId="77777777" w:rsidTr="001E3C58">
        <w:tc>
          <w:tcPr>
            <w:tcW w:w="10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9F12F9" w14:textId="77777777" w:rsidR="00FC745F" w:rsidRPr="00A91A06" w:rsidRDefault="00FC745F" w:rsidP="001E3C58">
            <w:pPr>
              <w:rPr>
                <w:b/>
              </w:rPr>
            </w:pPr>
            <w:r w:rsidRPr="00A91A06">
              <w:rPr>
                <w:b/>
              </w:rPr>
              <w:t>Practice Note</w:t>
            </w:r>
          </w:p>
          <w:p w14:paraId="3CA7BB44" w14:textId="77777777" w:rsidR="00FC745F" w:rsidRPr="00A91A06" w:rsidRDefault="00FC745F" w:rsidP="001E3C58">
            <w:r w:rsidRPr="00A91A06">
              <w:t>These provisions cannot be used to justify the mechanical restraint of anyone not being assessed or treated under the provisions of the Act at an ATF.</w:t>
            </w:r>
          </w:p>
          <w:p w14:paraId="09C7ED42" w14:textId="6E4598E1" w:rsidR="00FC745F" w:rsidRPr="00A91A06" w:rsidRDefault="00FC745F" w:rsidP="001E3C58">
            <w:r w:rsidRPr="00A91A06">
              <w:t>Currently the Northern Territory has t</w:t>
            </w:r>
            <w:r w:rsidR="00AD283B">
              <w:t>hree</w:t>
            </w:r>
            <w:r w:rsidRPr="00A91A06">
              <w:t xml:space="preserve"> ATFs, these being Alice Springs and Royal Darwin Hospital</w:t>
            </w:r>
            <w:r w:rsidR="00055385">
              <w:t xml:space="preserve"> and the Complex Behaviour Unit at the Darwin Correctional Centre</w:t>
            </w:r>
            <w:r w:rsidRPr="00A91A06">
              <w:rPr>
                <w:b/>
              </w:rPr>
              <w:t>.</w:t>
            </w:r>
          </w:p>
        </w:tc>
      </w:tr>
    </w:tbl>
    <w:p w14:paraId="67AC43F1" w14:textId="77777777" w:rsidR="00FC745F" w:rsidRDefault="00FC745F" w:rsidP="00FC745F"/>
    <w:p w14:paraId="56B7520F" w14:textId="77777777" w:rsidR="00FC745F" w:rsidRPr="00A91A06" w:rsidRDefault="00FC745F" w:rsidP="00FC745F">
      <w:r w:rsidRPr="00A91A06">
        <w:t>Section 61(3) states that mechanical restraint in an ATF may only be applied where less restrictive methods of control are not applicable or appropriate. Mechanical restraint is required to be necessary for the:</w:t>
      </w:r>
    </w:p>
    <w:p w14:paraId="51D3FDAA" w14:textId="77777777" w:rsidR="00FC745F" w:rsidRPr="00A91A06" w:rsidRDefault="00FC745F" w:rsidP="00FC745F">
      <w:pPr>
        <w:pStyle w:val="ListParagraph"/>
        <w:numPr>
          <w:ilvl w:val="0"/>
          <w:numId w:val="19"/>
        </w:numPr>
        <w:spacing w:before="60" w:after="60"/>
      </w:pPr>
      <w:r w:rsidRPr="00A91A06">
        <w:t xml:space="preserve">Purpose of medical treatment of the </w:t>
      </w:r>
      <w:proofErr w:type="gramStart"/>
      <w:r w:rsidRPr="00A91A06">
        <w:t>patient;</w:t>
      </w:r>
      <w:proofErr w:type="gramEnd"/>
    </w:p>
    <w:p w14:paraId="4CB73208" w14:textId="77777777" w:rsidR="00FC745F" w:rsidRPr="00A91A06" w:rsidRDefault="00FC745F" w:rsidP="00FC745F">
      <w:pPr>
        <w:pStyle w:val="ListParagraph"/>
        <w:numPr>
          <w:ilvl w:val="0"/>
          <w:numId w:val="19"/>
        </w:numPr>
        <w:spacing w:before="60" w:after="60"/>
      </w:pPr>
      <w:r w:rsidRPr="00A91A06">
        <w:t xml:space="preserve">Prevention of the patient from causing injury to himself or herself or any other </w:t>
      </w:r>
      <w:proofErr w:type="gramStart"/>
      <w:r w:rsidRPr="00A91A06">
        <w:t>person;</w:t>
      </w:r>
      <w:proofErr w:type="gramEnd"/>
    </w:p>
    <w:p w14:paraId="2B073D7E" w14:textId="77777777" w:rsidR="00FC745F" w:rsidRPr="00A91A06" w:rsidRDefault="00FC745F" w:rsidP="00FC745F">
      <w:pPr>
        <w:pStyle w:val="ListParagraph"/>
        <w:numPr>
          <w:ilvl w:val="0"/>
          <w:numId w:val="19"/>
        </w:numPr>
        <w:spacing w:before="60" w:after="60"/>
      </w:pPr>
      <w:r w:rsidRPr="00A91A06">
        <w:t>Prevention of the patient from persistently destroying property; or</w:t>
      </w:r>
    </w:p>
    <w:p w14:paraId="4FCEC36B" w14:textId="77777777" w:rsidR="00FC745F" w:rsidRPr="00A91A06" w:rsidRDefault="00FC745F" w:rsidP="00FC745F">
      <w:pPr>
        <w:pStyle w:val="ListParagraph"/>
        <w:numPr>
          <w:ilvl w:val="0"/>
          <w:numId w:val="19"/>
        </w:numPr>
        <w:spacing w:before="60"/>
        <w:ind w:left="714" w:hanging="357"/>
      </w:pPr>
      <w:r w:rsidRPr="00A91A06">
        <w:t>Prevention of the patient from absconding from the facility.</w:t>
      </w:r>
    </w:p>
    <w:p w14:paraId="4A2BC600" w14:textId="77777777" w:rsidR="00FC745F" w:rsidRPr="00A91A06" w:rsidRDefault="00FC745F" w:rsidP="00FC745F">
      <w:pPr>
        <w:pStyle w:val="ListParagraph"/>
        <w:spacing w:before="60"/>
        <w:ind w:left="714"/>
      </w:pPr>
    </w:p>
    <w:tbl>
      <w:tblPr>
        <w:tblStyle w:val="TableGrid"/>
        <w:tblW w:w="0" w:type="auto"/>
        <w:tblLook w:val="04A0" w:firstRow="1" w:lastRow="0" w:firstColumn="1" w:lastColumn="0" w:noHBand="0" w:noVBand="1"/>
      </w:tblPr>
      <w:tblGrid>
        <w:gridCol w:w="10196"/>
      </w:tblGrid>
      <w:tr w:rsidR="00FC745F" w14:paraId="28036D69" w14:textId="77777777" w:rsidTr="001E3C58">
        <w:tc>
          <w:tcPr>
            <w:tcW w:w="10196" w:type="dxa"/>
            <w:shd w:val="clear" w:color="auto" w:fill="F2F2F2" w:themeFill="background1" w:themeFillShade="F2"/>
          </w:tcPr>
          <w:p w14:paraId="0C57B795" w14:textId="77777777" w:rsidR="00FC745F" w:rsidRPr="00A91A06" w:rsidRDefault="00FC745F" w:rsidP="001E3C58">
            <w:pPr>
              <w:rPr>
                <w:rFonts w:eastAsia="Arial"/>
                <w:b/>
              </w:rPr>
            </w:pPr>
            <w:r w:rsidRPr="00A91A06">
              <w:rPr>
                <w:rFonts w:eastAsia="Arial"/>
                <w:b/>
              </w:rPr>
              <w:t>Practice Note:</w:t>
            </w:r>
          </w:p>
          <w:p w14:paraId="1C2A90D8" w14:textId="77777777" w:rsidR="00FC745F" w:rsidRPr="000562F8" w:rsidRDefault="00FC745F" w:rsidP="001E3C58">
            <w:pPr>
              <w:rPr>
                <w:rFonts w:eastAsia="Arial"/>
                <w:sz w:val="20"/>
              </w:rPr>
            </w:pPr>
            <w:r w:rsidRPr="00A91A06">
              <w:rPr>
                <w:rFonts w:eastAsia="Arial"/>
              </w:rPr>
              <w:t xml:space="preserve">The </w:t>
            </w:r>
            <w:proofErr w:type="gramStart"/>
            <w:r w:rsidRPr="00A91A06">
              <w:rPr>
                <w:rFonts w:eastAsia="Arial"/>
              </w:rPr>
              <w:t>principles</w:t>
            </w:r>
            <w:proofErr w:type="gramEnd"/>
            <w:r w:rsidRPr="00A91A06">
              <w:rPr>
                <w:rFonts w:eastAsia="Arial"/>
              </w:rPr>
              <w:t xml:space="preserve"> of the Act requires that, as far as practicable and appropriate, family members </w:t>
            </w:r>
            <w:r w:rsidR="00BF0450">
              <w:rPr>
                <w:rFonts w:eastAsia="Arial"/>
              </w:rPr>
              <w:t xml:space="preserve">and significant others </w:t>
            </w:r>
            <w:r w:rsidRPr="00A91A06">
              <w:rPr>
                <w:rFonts w:eastAsia="Arial"/>
              </w:rPr>
              <w:t xml:space="preserve">are consulted and involved in the person's treatment and care. If possible, clinicians should endeavour to contact the carer or other suitable family member </w:t>
            </w:r>
            <w:r w:rsidR="00BF0450">
              <w:rPr>
                <w:rFonts w:eastAsia="Arial"/>
              </w:rPr>
              <w:t xml:space="preserve">or support person </w:t>
            </w:r>
            <w:r w:rsidRPr="00A91A06">
              <w:rPr>
                <w:rFonts w:eastAsia="Arial"/>
              </w:rPr>
              <w:t>prior to the application of mechanical restraint to discuss the situation and need for such.</w:t>
            </w:r>
          </w:p>
        </w:tc>
      </w:tr>
    </w:tbl>
    <w:p w14:paraId="26891ECD" w14:textId="77777777" w:rsidR="00FC745F" w:rsidRDefault="00FC745F" w:rsidP="00220EFA">
      <w:pPr>
        <w:pStyle w:val="Heading3"/>
      </w:pPr>
      <w:bookmarkStart w:id="9" w:name="_Toc195259476"/>
      <w:r>
        <w:t>Approval of Mechanical Restraint</w:t>
      </w:r>
      <w:bookmarkEnd w:id="9"/>
    </w:p>
    <w:p w14:paraId="756F6726" w14:textId="1AFE35D0" w:rsidR="00FC745F" w:rsidRPr="00A91A06" w:rsidRDefault="00FC745F" w:rsidP="00FC745F">
      <w:r w:rsidRPr="00A91A06">
        <w:t xml:space="preserve">Mechanical restraint must not be applied unless it has been approved by an </w:t>
      </w:r>
      <w:r w:rsidR="001F229E">
        <w:t>A</w:t>
      </w:r>
      <w:r w:rsidRPr="00A91A06">
        <w:t xml:space="preserve">uthorised </w:t>
      </w:r>
      <w:r w:rsidR="001F229E">
        <w:t>P</w:t>
      </w:r>
      <w:r w:rsidRPr="00A91A06">
        <w:t xml:space="preserve">sychiatric </w:t>
      </w:r>
      <w:r w:rsidR="001F229E">
        <w:t>P</w:t>
      </w:r>
      <w:r w:rsidRPr="00A91A06">
        <w:t xml:space="preserve">ractitioner (APP) or in the case of an emergency, by the </w:t>
      </w:r>
      <w:r w:rsidR="001F229E">
        <w:t>S</w:t>
      </w:r>
      <w:r w:rsidRPr="00A91A06">
        <w:t xml:space="preserve">enior </w:t>
      </w:r>
      <w:r w:rsidR="001F229E">
        <w:t>R</w:t>
      </w:r>
      <w:r w:rsidRPr="00A91A06">
        <w:t xml:space="preserve">egistered </w:t>
      </w:r>
      <w:r w:rsidR="001F229E">
        <w:t>N</w:t>
      </w:r>
      <w:r w:rsidRPr="00A91A06">
        <w:t xml:space="preserve">urse on </w:t>
      </w:r>
      <w:r w:rsidR="001F229E">
        <w:t>D</w:t>
      </w:r>
      <w:r w:rsidRPr="00A91A06">
        <w:t>uty (RNOD) under the provisions of section 61(4).</w:t>
      </w:r>
    </w:p>
    <w:p w14:paraId="4DD52459" w14:textId="049588E8" w:rsidR="00FC745F" w:rsidRPr="00A91A06" w:rsidRDefault="00FC745F" w:rsidP="00FC745F">
      <w:proofErr w:type="gramStart"/>
      <w:r w:rsidRPr="00A91A06">
        <w:t>However</w:t>
      </w:r>
      <w:proofErr w:type="gramEnd"/>
      <w:r w:rsidRPr="00A91A06">
        <w:t xml:space="preserve"> section 61(5) requires that if the senior RNOD has approved application of mechanical restraint, they must notify the </w:t>
      </w:r>
      <w:r w:rsidR="001F229E">
        <w:t>P</w:t>
      </w:r>
      <w:r w:rsidRPr="00A91A06">
        <w:t>erson</w:t>
      </w:r>
      <w:r w:rsidR="001F229E">
        <w:t xml:space="preserve"> I</w:t>
      </w:r>
      <w:r w:rsidRPr="00A91A06">
        <w:t>n</w:t>
      </w:r>
      <w:r w:rsidR="001F229E">
        <w:t xml:space="preserve"> C</w:t>
      </w:r>
      <w:r w:rsidRPr="00A91A06">
        <w:t>harge (PIC) of the ATF and an APP as soon as practicable after approval.</w:t>
      </w:r>
    </w:p>
    <w:tbl>
      <w:tblPr>
        <w:tblStyle w:val="TableGrid"/>
        <w:tblW w:w="0" w:type="auto"/>
        <w:tblLook w:val="04A0" w:firstRow="1" w:lastRow="0" w:firstColumn="1" w:lastColumn="0" w:noHBand="0" w:noVBand="1"/>
      </w:tblPr>
      <w:tblGrid>
        <w:gridCol w:w="10196"/>
      </w:tblGrid>
      <w:tr w:rsidR="00FC745F" w:rsidRPr="00A91A06" w14:paraId="23DD57DF" w14:textId="77777777" w:rsidTr="001E3C58">
        <w:trPr>
          <w:cantSplit/>
        </w:trPr>
        <w:tc>
          <w:tcPr>
            <w:tcW w:w="10196" w:type="dxa"/>
            <w:shd w:val="clear" w:color="auto" w:fill="F2F2F2" w:themeFill="background1" w:themeFillShade="F2"/>
          </w:tcPr>
          <w:p w14:paraId="04E05ACE" w14:textId="77777777" w:rsidR="00FC745F" w:rsidRPr="00A91A06" w:rsidRDefault="00FC745F" w:rsidP="001E3C58">
            <w:pPr>
              <w:rPr>
                <w:b/>
                <w:lang w:val="en-US" w:eastAsia="en-AU"/>
              </w:rPr>
            </w:pPr>
            <w:r w:rsidRPr="00A91A06">
              <w:rPr>
                <w:b/>
                <w:lang w:val="en-US" w:eastAsia="en-AU"/>
              </w:rPr>
              <w:lastRenderedPageBreak/>
              <w:t>Practice Note:</w:t>
            </w:r>
          </w:p>
          <w:p w14:paraId="2E08369A" w14:textId="73373FA3" w:rsidR="00FC745F" w:rsidRPr="00A91A06" w:rsidRDefault="00FC745F" w:rsidP="001E3C58">
            <w:r w:rsidRPr="00A91A06">
              <w:rPr>
                <w:lang w:val="en-US" w:eastAsia="en-AU"/>
              </w:rPr>
              <w:t>Upon application of mechanical restraint, t</w:t>
            </w:r>
            <w:r w:rsidRPr="00A91A06">
              <w:t xml:space="preserve">he person approving it must complete </w:t>
            </w:r>
            <w:hyperlink r:id="rId20" w:history="1">
              <w:r w:rsidRPr="00FC3720">
                <w:rPr>
                  <w:rStyle w:val="Hyperlink"/>
                  <w:b/>
                </w:rPr>
                <w:t>Form 21 Mechanical Restraint</w:t>
              </w:r>
              <w:r w:rsidRPr="00FC3720">
                <w:rPr>
                  <w:rStyle w:val="Hyperlink"/>
                </w:rPr>
                <w:t>.</w:t>
              </w:r>
            </w:hyperlink>
          </w:p>
          <w:p w14:paraId="0C237A68" w14:textId="77B1F077" w:rsidR="00FC745F" w:rsidRPr="00A91A06" w:rsidRDefault="00FC745F" w:rsidP="001E3C58">
            <w:r w:rsidRPr="00A91A06">
              <w:t xml:space="preserve">The approval for mechanical restraint must be based on a </w:t>
            </w:r>
            <w:r w:rsidR="00B2465E" w:rsidRPr="00A91A06">
              <w:t>face-to-face</w:t>
            </w:r>
            <w:r w:rsidRPr="00A91A06">
              <w:t xml:space="preserve"> clinical review of the patient and this review must occur even if consecutive approvals are made by the same authorised clinician.</w:t>
            </w:r>
          </w:p>
          <w:p w14:paraId="481B8DB2" w14:textId="77777777" w:rsidR="00FC745F" w:rsidRPr="00A91A06" w:rsidRDefault="00FC745F" w:rsidP="001E3C58">
            <w:r w:rsidRPr="00A91A06">
              <w:t xml:space="preserve">If the restraint has been approved by the senior RNOD, they must advise the PIC of the ATF, </w:t>
            </w:r>
            <w:proofErr w:type="gramStart"/>
            <w:r w:rsidRPr="00A91A06">
              <w:t>and also</w:t>
            </w:r>
            <w:proofErr w:type="gramEnd"/>
            <w:r w:rsidRPr="00A91A06">
              <w:t xml:space="preserve"> notify the APP to arrange for a review of the patient within one (1) hour. If necessary, the APP is to re-determine the use of mechanical restraint under the circumstances. If the APP determines that mechanical restraint is no longer required, the mechanical restraint must be removed without delay and the PIC of the ATF is to be notified as soon as practical.</w:t>
            </w:r>
          </w:p>
          <w:p w14:paraId="6417BC0E" w14:textId="77777777" w:rsidR="00FC745F" w:rsidRPr="00A91A06" w:rsidRDefault="00FC745F" w:rsidP="001E3C58">
            <w:r w:rsidRPr="00A91A06">
              <w:t>The review by the APP should be undertaken ‘as soon as practicable’, which, for the purposes of this procedure should be interpreted to mean no more than three (3) hours from the time that the APP is contacted by the senior RNOD. This will effectively mean that mechanical restraint authorised by a senior RNOD can continue for a maximum period of four (4) hours.</w:t>
            </w:r>
          </w:p>
          <w:p w14:paraId="7D964F7B" w14:textId="77777777" w:rsidR="00FC745F" w:rsidRPr="00A91A06" w:rsidRDefault="00FC745F" w:rsidP="001E3C58">
            <w:r w:rsidRPr="00A91A06">
              <w:t>If, within the period from when the APP is contacted to when the review is undertaken, the senior RNOD determines that mechanical restraint is no longer required, the senior RNOD must ensure that the mechanical restraint is removed without delay and notify the APP and the PIC of the ATF as soon as practical.</w:t>
            </w:r>
          </w:p>
          <w:p w14:paraId="0A741F31" w14:textId="337F1F92" w:rsidR="00FC745F" w:rsidRPr="00A91A06" w:rsidRDefault="00FC745F" w:rsidP="005B54F0">
            <w:r w:rsidRPr="00A91A06">
              <w:t>Family</w:t>
            </w:r>
            <w:r w:rsidR="00FC3720">
              <w:t xml:space="preserve">, </w:t>
            </w:r>
            <w:r w:rsidR="00FC3720" w:rsidRPr="00A91A06">
              <w:t>carers</w:t>
            </w:r>
            <w:r w:rsidRPr="00A91A06">
              <w:t xml:space="preserve"> </w:t>
            </w:r>
            <w:r w:rsidR="005B54F0">
              <w:t xml:space="preserve">and or significant others </w:t>
            </w:r>
            <w:r w:rsidRPr="00A91A06">
              <w:t>are to be informed of the incident as soon as practicable and explain reasons for the use of restraint.</w:t>
            </w:r>
          </w:p>
        </w:tc>
      </w:tr>
    </w:tbl>
    <w:p w14:paraId="7D80BAE8" w14:textId="77777777" w:rsidR="00FC745F" w:rsidRDefault="00FC745F" w:rsidP="00FC745F">
      <w:pPr>
        <w:pStyle w:val="Heading1"/>
      </w:pPr>
      <w:bookmarkStart w:id="10" w:name="_Toc195259477"/>
      <w:r>
        <w:t>Types of Mechanical Restraint</w:t>
      </w:r>
      <w:bookmarkEnd w:id="10"/>
    </w:p>
    <w:p w14:paraId="4E8F5FA0" w14:textId="77777777" w:rsidR="00FC745F" w:rsidRPr="00A91A06" w:rsidRDefault="00FC745F" w:rsidP="00FC745F">
      <w:r w:rsidRPr="00A91A06">
        <w:t xml:space="preserve">Section 61(6) allows for the form of mechanical restraint and its duration to be determined by the APP or senior RNOD who approves it. </w:t>
      </w:r>
      <w:proofErr w:type="gramStart"/>
      <w:r w:rsidRPr="00A91A06">
        <w:t>However</w:t>
      </w:r>
      <w:proofErr w:type="gramEnd"/>
      <w:r w:rsidRPr="00A91A06">
        <w:t xml:space="preserve"> if it has been approved by the senior RNOD, it is required to be reviewed and, if necessary, re</w:t>
      </w:r>
      <w:r w:rsidRPr="00A91A06">
        <w:noBreakHyphen/>
        <w:t>determined by an APP as soon as practicable afterwards.</w:t>
      </w:r>
    </w:p>
    <w:tbl>
      <w:tblPr>
        <w:tblStyle w:val="TableGrid"/>
        <w:tblW w:w="0" w:type="auto"/>
        <w:tblLook w:val="04A0" w:firstRow="1" w:lastRow="0" w:firstColumn="1" w:lastColumn="0" w:noHBand="0" w:noVBand="1"/>
      </w:tblPr>
      <w:tblGrid>
        <w:gridCol w:w="10196"/>
      </w:tblGrid>
      <w:tr w:rsidR="00FC745F" w:rsidRPr="00A91A06" w14:paraId="4898C127" w14:textId="77777777" w:rsidTr="001E3C58">
        <w:tc>
          <w:tcPr>
            <w:tcW w:w="10196" w:type="dxa"/>
            <w:shd w:val="clear" w:color="auto" w:fill="F2F2F2" w:themeFill="background1" w:themeFillShade="F2"/>
          </w:tcPr>
          <w:p w14:paraId="6D545503" w14:textId="77777777" w:rsidR="00FC745F" w:rsidRPr="00A91A06" w:rsidRDefault="00FC745F" w:rsidP="001E3C58">
            <w:pPr>
              <w:rPr>
                <w:b/>
              </w:rPr>
            </w:pPr>
            <w:r w:rsidRPr="00A91A06">
              <w:rPr>
                <w:b/>
              </w:rPr>
              <w:t>Practice Note:</w:t>
            </w:r>
          </w:p>
          <w:p w14:paraId="574E56C4" w14:textId="77777777" w:rsidR="00FC745F" w:rsidRPr="00A91A06" w:rsidRDefault="00FC745F" w:rsidP="001E3C58">
            <w:pPr>
              <w:rPr>
                <w:lang w:val="en-US" w:eastAsia="en-AU"/>
              </w:rPr>
            </w:pPr>
            <w:r w:rsidRPr="00A91A06">
              <w:rPr>
                <w:lang w:val="en-US" w:eastAsia="en-AU"/>
              </w:rPr>
              <w:t>Consideration should be given to determining the most appropriate type of mechanical restraint to use in individual situations. Hard shackles or canvas clothing are not considered appropriate items to use for restraint purposes. Their use in exceptional circumstances must be guided by a multidisciplinary care plan and thorough evaluation of risk.</w:t>
            </w:r>
          </w:p>
          <w:p w14:paraId="73636EA6" w14:textId="77777777" w:rsidR="00FC745F" w:rsidRPr="00A91A06" w:rsidRDefault="00FC745F" w:rsidP="001E3C58">
            <w:r w:rsidRPr="00A91A06">
              <w:rPr>
                <w:lang w:val="en-US" w:eastAsia="en-AU"/>
              </w:rPr>
              <w:t xml:space="preserve">Staff are only to use </w:t>
            </w:r>
            <w:proofErr w:type="spellStart"/>
            <w:r w:rsidRPr="00A91A06">
              <w:rPr>
                <w:lang w:val="en-US" w:eastAsia="en-AU"/>
              </w:rPr>
              <w:t>authorised</w:t>
            </w:r>
            <w:proofErr w:type="spellEnd"/>
            <w:r w:rsidRPr="00A91A06">
              <w:rPr>
                <w:lang w:val="en-US" w:eastAsia="en-AU"/>
              </w:rPr>
              <w:t xml:space="preserve"> types of mechanical restraint, at no time are staff to improvise the type of mechanical restraint</w:t>
            </w:r>
            <w:r w:rsidR="009360AA">
              <w:rPr>
                <w:lang w:val="en-US" w:eastAsia="en-AU"/>
              </w:rPr>
              <w:t xml:space="preserve"> used</w:t>
            </w:r>
            <w:r w:rsidRPr="00A91A06">
              <w:rPr>
                <w:lang w:val="en-US" w:eastAsia="en-AU"/>
              </w:rPr>
              <w:t>.</w:t>
            </w:r>
          </w:p>
        </w:tc>
      </w:tr>
    </w:tbl>
    <w:p w14:paraId="2736CFE8" w14:textId="77777777" w:rsidR="00FC745F" w:rsidRPr="00A91A06" w:rsidRDefault="00FC745F" w:rsidP="00220EFA">
      <w:pPr>
        <w:pStyle w:val="Heading3"/>
        <w:rPr>
          <w:sz w:val="32"/>
        </w:rPr>
      </w:pPr>
      <w:bookmarkStart w:id="11" w:name="_Toc195259478"/>
      <w:r w:rsidRPr="00A91A06">
        <w:rPr>
          <w:sz w:val="32"/>
        </w:rPr>
        <w:t>Patient consent, review and observation requirements</w:t>
      </w:r>
      <w:bookmarkEnd w:id="11"/>
    </w:p>
    <w:p w14:paraId="7CD2CFD8" w14:textId="77777777" w:rsidR="00FC745F" w:rsidRPr="00A91A06" w:rsidRDefault="00FC745F" w:rsidP="00FC745F">
      <w:r w:rsidRPr="00A91A06">
        <w:t>Section 61 (7) allows for mechanical restraint to be applied without the patient's consent and 61(8) requires that a patient to whom mechanical restraint is applied must:</w:t>
      </w:r>
    </w:p>
    <w:p w14:paraId="3E7C8622" w14:textId="77777777" w:rsidR="00FC745F" w:rsidRPr="00A91A06" w:rsidRDefault="00FC745F" w:rsidP="00FC745F">
      <w:pPr>
        <w:pStyle w:val="ListParagraph"/>
        <w:numPr>
          <w:ilvl w:val="0"/>
          <w:numId w:val="20"/>
        </w:numPr>
        <w:spacing w:before="60" w:after="60"/>
      </w:pPr>
      <w:r w:rsidRPr="00A91A06">
        <w:t xml:space="preserve">Be kept under continuous observation by a registered nurse or medical </w:t>
      </w:r>
      <w:proofErr w:type="gramStart"/>
      <w:r w:rsidRPr="00A91A06">
        <w:t>practitioner;</w:t>
      </w:r>
      <w:proofErr w:type="gramEnd"/>
      <w:r w:rsidRPr="00A91A06">
        <w:t xml:space="preserve"> </w:t>
      </w:r>
    </w:p>
    <w:p w14:paraId="4A329926" w14:textId="77777777" w:rsidR="00FC745F" w:rsidRPr="00A91A06" w:rsidRDefault="00FC745F" w:rsidP="00FC745F">
      <w:pPr>
        <w:pStyle w:val="ListParagraph"/>
        <w:numPr>
          <w:ilvl w:val="0"/>
          <w:numId w:val="20"/>
        </w:numPr>
        <w:spacing w:before="60" w:after="60"/>
      </w:pPr>
      <w:r w:rsidRPr="00A91A06">
        <w:t xml:space="preserve">Be reviewed, as clinically appropriate to his or her condition, by a registered nurse at intervals not longer than 15 </w:t>
      </w:r>
      <w:proofErr w:type="gramStart"/>
      <w:r w:rsidRPr="00A91A06">
        <w:t>minutes;</w:t>
      </w:r>
      <w:proofErr w:type="gramEnd"/>
      <w:r w:rsidRPr="00A91A06">
        <w:t xml:space="preserve"> </w:t>
      </w:r>
    </w:p>
    <w:p w14:paraId="122A15A2" w14:textId="77777777" w:rsidR="00FC745F" w:rsidRPr="00A91A06" w:rsidRDefault="00FC745F" w:rsidP="00FC745F">
      <w:pPr>
        <w:pStyle w:val="ListParagraph"/>
        <w:numPr>
          <w:ilvl w:val="0"/>
          <w:numId w:val="20"/>
        </w:numPr>
        <w:spacing w:before="60" w:after="60"/>
      </w:pPr>
      <w:r w:rsidRPr="00A91A06">
        <w:t xml:space="preserve">Be examined by a medical practitioner at intervals not longer than 4 </w:t>
      </w:r>
      <w:proofErr w:type="gramStart"/>
      <w:r w:rsidRPr="00A91A06">
        <w:t>hours;</w:t>
      </w:r>
      <w:proofErr w:type="gramEnd"/>
      <w:r w:rsidRPr="00A91A06">
        <w:t xml:space="preserve"> </w:t>
      </w:r>
    </w:p>
    <w:p w14:paraId="738C9E9F" w14:textId="77777777" w:rsidR="00FC745F" w:rsidRPr="00A91A06" w:rsidRDefault="00FC745F" w:rsidP="00FC745F">
      <w:pPr>
        <w:pStyle w:val="ListParagraph"/>
        <w:numPr>
          <w:ilvl w:val="0"/>
          <w:numId w:val="20"/>
        </w:numPr>
        <w:spacing w:before="60" w:after="60"/>
      </w:pPr>
      <w:r w:rsidRPr="00A91A06">
        <w:lastRenderedPageBreak/>
        <w:t xml:space="preserve">Be supplied with bedding and clothing that is appropriate in the </w:t>
      </w:r>
      <w:proofErr w:type="gramStart"/>
      <w:r w:rsidRPr="00A91A06">
        <w:t>circumstances;</w:t>
      </w:r>
      <w:proofErr w:type="gramEnd"/>
    </w:p>
    <w:p w14:paraId="74AE317F" w14:textId="77777777" w:rsidR="00FC745F" w:rsidRPr="00A91A06" w:rsidRDefault="00FC745F" w:rsidP="00FC745F">
      <w:pPr>
        <w:pStyle w:val="ListParagraph"/>
        <w:numPr>
          <w:ilvl w:val="0"/>
          <w:numId w:val="20"/>
        </w:numPr>
        <w:spacing w:before="60" w:after="60"/>
      </w:pPr>
      <w:r w:rsidRPr="00A91A06">
        <w:t xml:space="preserve">Be provided with food and drink at appropriate </w:t>
      </w:r>
      <w:proofErr w:type="gramStart"/>
      <w:r w:rsidRPr="00A91A06">
        <w:t>times;</w:t>
      </w:r>
      <w:proofErr w:type="gramEnd"/>
      <w:r w:rsidRPr="00A91A06">
        <w:t xml:space="preserve"> </w:t>
      </w:r>
    </w:p>
    <w:p w14:paraId="59ADB92A" w14:textId="77777777" w:rsidR="00FC745F" w:rsidRPr="00A91A06" w:rsidRDefault="00FC745F" w:rsidP="00FC745F">
      <w:pPr>
        <w:pStyle w:val="ListParagraph"/>
        <w:numPr>
          <w:ilvl w:val="0"/>
          <w:numId w:val="20"/>
        </w:numPr>
        <w:spacing w:before="60" w:after="60"/>
      </w:pPr>
      <w:r w:rsidRPr="00A91A06">
        <w:t>Have access to adequate toilet facilities; and</w:t>
      </w:r>
    </w:p>
    <w:p w14:paraId="78A56CFA" w14:textId="77777777" w:rsidR="00FC745F" w:rsidRPr="00A91A06" w:rsidRDefault="00FC745F" w:rsidP="00FC745F">
      <w:pPr>
        <w:pStyle w:val="ListParagraph"/>
        <w:numPr>
          <w:ilvl w:val="0"/>
          <w:numId w:val="20"/>
        </w:numPr>
        <w:spacing w:before="60"/>
        <w:ind w:left="714" w:hanging="357"/>
      </w:pPr>
      <w:r w:rsidRPr="00A91A06">
        <w:t>Be provided with any other psychological and physical care appropriate to the patient's needs.</w:t>
      </w:r>
    </w:p>
    <w:tbl>
      <w:tblPr>
        <w:tblStyle w:val="TableGrid"/>
        <w:tblW w:w="0" w:type="auto"/>
        <w:tblLayout w:type="fixed"/>
        <w:tblLook w:val="04A0" w:firstRow="1" w:lastRow="0" w:firstColumn="1" w:lastColumn="0" w:noHBand="0" w:noVBand="1"/>
      </w:tblPr>
      <w:tblGrid>
        <w:gridCol w:w="10196"/>
      </w:tblGrid>
      <w:tr w:rsidR="00FC745F" w:rsidRPr="00A91A06" w14:paraId="1D7B4B07" w14:textId="77777777" w:rsidTr="001E3C58">
        <w:tc>
          <w:tcPr>
            <w:tcW w:w="10196" w:type="dxa"/>
            <w:shd w:val="clear" w:color="auto" w:fill="F2F2F2" w:themeFill="background1" w:themeFillShade="F2"/>
          </w:tcPr>
          <w:p w14:paraId="7D52A229" w14:textId="77777777" w:rsidR="00FC745F" w:rsidRPr="00A91A06" w:rsidRDefault="00FC745F" w:rsidP="001E3C58">
            <w:pPr>
              <w:rPr>
                <w:b/>
              </w:rPr>
            </w:pPr>
            <w:r w:rsidRPr="00A91A06">
              <w:rPr>
                <w:b/>
              </w:rPr>
              <w:t>Practice Note</w:t>
            </w:r>
          </w:p>
          <w:p w14:paraId="6623FC19" w14:textId="77777777" w:rsidR="00FC745F" w:rsidRPr="00A91A06" w:rsidRDefault="00FC745F" w:rsidP="001E3C58">
            <w:r w:rsidRPr="00A91A06">
              <w:t xml:space="preserve">Once mechanically restrained, for the safety of the person, a registered nurse must continuously observe, and where possible, engage with a person in mechanical restraint for the duration of the practice. A Registered Nurse must also visit and review the person in intervals no longer than every 15 minutes. For people at higher risk during the intervention, more frequent and additional monitoring may be indicated, for example where acute sedation has been used. </w:t>
            </w:r>
          </w:p>
          <w:p w14:paraId="0D8B3901" w14:textId="77777777" w:rsidR="00FC745F" w:rsidRPr="00A91A06" w:rsidRDefault="00FC745F" w:rsidP="001E3C58">
            <w:r w:rsidRPr="00A91A06">
              <w:t>Clinical monitoring must include vital signs (respiratory rate, blood pressure, temperature and pulse rate). The frequency of monitoring vital signs must be determined by the clinical team, parameters set and reviewed when required.</w:t>
            </w:r>
          </w:p>
          <w:p w14:paraId="3116A0C0" w14:textId="77777777" w:rsidR="00FC745F" w:rsidRPr="00A91A06" w:rsidRDefault="00FC745F" w:rsidP="001E3C58">
            <w:r w:rsidRPr="00A91A06">
              <w:t xml:space="preserve">It may not be possible to monitor </w:t>
            </w:r>
            <w:proofErr w:type="gramStart"/>
            <w:r w:rsidRPr="00A91A06">
              <w:t>all of</w:t>
            </w:r>
            <w:proofErr w:type="gramEnd"/>
            <w:r w:rsidRPr="00A91A06">
              <w:t xml:space="preserve"> the vital signs if, by doing so, safety of the staff or person being secluded is compromised. However, in those circumstances, </w:t>
            </w:r>
            <w:r w:rsidRPr="00A91A06">
              <w:rPr>
                <w:b/>
              </w:rPr>
              <w:t>continuous visual observation</w:t>
            </w:r>
            <w:r w:rsidRPr="00A91A06">
              <w:t xml:space="preserve"> is required to ensure safety. If vital signs cannot be taken, staff must ensure the reasons are documented in the Health Care Record.</w:t>
            </w:r>
          </w:p>
          <w:p w14:paraId="4C21A0DE" w14:textId="77777777" w:rsidR="00FC745F" w:rsidRPr="00A91A06" w:rsidRDefault="00FC745F" w:rsidP="001E3C58">
            <w:r w:rsidRPr="00A91A06">
              <w:t xml:space="preserve">Clinical observations must be conducted in person and must not be undertaken using closed circuit television (CCTV). The observing NT Health staff must consult with the relevant clinical team in response to any escalation of the person where there are indicators that the person is becoming highly distressed and/or appears to be deteriorating in wellbeing or health. </w:t>
            </w:r>
          </w:p>
          <w:p w14:paraId="41254A8D" w14:textId="77777777" w:rsidR="00FC745F" w:rsidRPr="00A91A06" w:rsidRDefault="00FC745F" w:rsidP="001E3C58">
            <w:r w:rsidRPr="00A91A06">
              <w:t xml:space="preserve">Security staff are not to replace NT Health medical practitioners </w:t>
            </w:r>
            <w:r w:rsidR="00775484">
              <w:t xml:space="preserve">or nursing staff </w:t>
            </w:r>
            <w:r w:rsidRPr="00A91A06">
              <w:t>for clinical observation of a person.</w:t>
            </w:r>
          </w:p>
          <w:p w14:paraId="4EA9DE43" w14:textId="77777777" w:rsidR="00FC745F" w:rsidRPr="00A91A06" w:rsidRDefault="00FC745F" w:rsidP="001E3C58">
            <w:r w:rsidRPr="00A91A06">
              <w:rPr>
                <w:rFonts w:eastAsia="Arial" w:hAnsi="Arial" w:cs="Arial"/>
                <w:szCs w:val="21"/>
              </w:rPr>
              <w:t>Any variation to the frequency and type of observations and reviews and the reason why the variation occurred must also be documented.</w:t>
            </w:r>
          </w:p>
          <w:p w14:paraId="65C07E6A" w14:textId="77777777" w:rsidR="00FC745F" w:rsidRPr="00A91A06" w:rsidRDefault="00FC745F" w:rsidP="001E3C58">
            <w:r w:rsidRPr="00A91A06">
              <w:t xml:space="preserve">Each time a patient is reviewed, it is to be done with the intention to ensure the patient is safe and well, </w:t>
            </w:r>
            <w:proofErr w:type="gramStart"/>
            <w:r w:rsidRPr="00A91A06">
              <w:t>and also</w:t>
            </w:r>
            <w:proofErr w:type="gramEnd"/>
            <w:r w:rsidRPr="00A91A06">
              <w:t xml:space="preserve"> to ascertain whether the mental and or behavioural state of the patient is such that mechanical restraint can be terminated.</w:t>
            </w:r>
            <w:r w:rsidRPr="00A91A06">
              <w:rPr>
                <w:rFonts w:eastAsia="Arial" w:hAnsi="Arial" w:cs="Arial"/>
                <w:szCs w:val="21"/>
              </w:rPr>
              <w:t xml:space="preserve"> Assessing a patient</w:t>
            </w:r>
            <w:r w:rsidRPr="00A91A06">
              <w:rPr>
                <w:rFonts w:eastAsia="Arial" w:hAnsi="Arial" w:cs="Arial"/>
                <w:szCs w:val="21"/>
              </w:rPr>
              <w:t>’</w:t>
            </w:r>
            <w:r w:rsidRPr="00A91A06">
              <w:rPr>
                <w:rFonts w:eastAsia="Arial" w:hAnsi="Arial" w:cs="Arial"/>
                <w:szCs w:val="21"/>
              </w:rPr>
              <w:t>s suitability for ceasing cannot be done comprehensively without an attempt to engage and interact (where safe and possible). Not interacting/engaging with patients may result in a longer use of restraint than necessary.</w:t>
            </w:r>
          </w:p>
          <w:p w14:paraId="24BE8CB0" w14:textId="6DC3B3E2" w:rsidR="00FC745F" w:rsidRPr="00A91A06" w:rsidRDefault="00FC745F" w:rsidP="001E3C58">
            <w:r w:rsidRPr="00A91A06">
              <w:t>The clinician(s) allocated the duty of observing and/or reviewing the patient must</w:t>
            </w:r>
            <w:r w:rsidR="00B2465E">
              <w:t>:</w:t>
            </w:r>
          </w:p>
          <w:p w14:paraId="3D281028" w14:textId="77777777" w:rsidR="00FC745F" w:rsidRPr="00A91A06" w:rsidRDefault="00FC745F" w:rsidP="00FC745F">
            <w:pPr>
              <w:pStyle w:val="ListParagraph"/>
              <w:numPr>
                <w:ilvl w:val="0"/>
                <w:numId w:val="25"/>
              </w:numPr>
              <w:spacing w:before="60" w:after="60"/>
            </w:pPr>
            <w:r w:rsidRPr="00A91A06">
              <w:t>Record the exact times of their observations and any relevant information including the provision of care, bedding, clothing, food, drink, toileting, medical reviews and observations of the patient’s condition.</w:t>
            </w:r>
          </w:p>
          <w:p w14:paraId="4500AEAA" w14:textId="77777777" w:rsidR="00FC745F" w:rsidRPr="00A91A06" w:rsidRDefault="00FC745F" w:rsidP="00FC745F">
            <w:pPr>
              <w:pStyle w:val="ListParagraph"/>
              <w:numPr>
                <w:ilvl w:val="0"/>
                <w:numId w:val="25"/>
              </w:numPr>
              <w:spacing w:before="60" w:after="60"/>
            </w:pPr>
            <w:r w:rsidRPr="00A91A06">
              <w:t>Consult with the senior RNOD if observations indicate that application of restraint is no longer necessary, in order that the patient is released without delay, s61(11).</w:t>
            </w:r>
          </w:p>
          <w:p w14:paraId="46398B52" w14:textId="77777777" w:rsidR="00FC745F" w:rsidRPr="00A91A06" w:rsidRDefault="00FC745F" w:rsidP="00FC745F">
            <w:pPr>
              <w:pStyle w:val="ListParagraph"/>
              <w:numPr>
                <w:ilvl w:val="0"/>
                <w:numId w:val="25"/>
              </w:numPr>
              <w:spacing w:before="60" w:after="60"/>
              <w:rPr>
                <w:rFonts w:eastAsia="Arial"/>
              </w:rPr>
            </w:pPr>
            <w:r w:rsidRPr="00A91A06">
              <w:rPr>
                <w:rFonts w:eastAsia="Arial"/>
              </w:rPr>
              <w:t>Provide a summary of the patient’s time in mechanical restraint in the patient’s clinical record:</w:t>
            </w:r>
          </w:p>
          <w:p w14:paraId="28A2A148" w14:textId="77777777" w:rsidR="00FC745F" w:rsidRPr="00A91A06" w:rsidRDefault="00FC745F" w:rsidP="00FC745F">
            <w:pPr>
              <w:pStyle w:val="ListParagraph"/>
              <w:numPr>
                <w:ilvl w:val="1"/>
                <w:numId w:val="25"/>
              </w:numPr>
              <w:spacing w:before="60" w:after="60"/>
              <w:rPr>
                <w:rFonts w:eastAsia="Arial"/>
              </w:rPr>
            </w:pPr>
            <w:r w:rsidRPr="00A91A06">
              <w:rPr>
                <w:rFonts w:eastAsia="Arial"/>
              </w:rPr>
              <w:t>prior to each review by an APP or medical officer; and</w:t>
            </w:r>
          </w:p>
          <w:p w14:paraId="02120E7E" w14:textId="77777777" w:rsidR="00FC745F" w:rsidRPr="00A91A06" w:rsidRDefault="00FC745F" w:rsidP="00FC745F">
            <w:pPr>
              <w:pStyle w:val="ListParagraph"/>
              <w:numPr>
                <w:ilvl w:val="1"/>
                <w:numId w:val="25"/>
              </w:numPr>
              <w:spacing w:before="60" w:after="60"/>
              <w:rPr>
                <w:rFonts w:eastAsia="Arial"/>
              </w:rPr>
            </w:pPr>
            <w:r w:rsidRPr="00A91A06">
              <w:rPr>
                <w:rFonts w:eastAsia="Arial"/>
              </w:rPr>
              <w:t xml:space="preserve">at the end of the period of the application of restraint; or </w:t>
            </w:r>
          </w:p>
          <w:p w14:paraId="09C2A841" w14:textId="77777777" w:rsidR="00FC745F" w:rsidRDefault="00FC745F" w:rsidP="00FC745F">
            <w:pPr>
              <w:pStyle w:val="ListParagraph"/>
              <w:numPr>
                <w:ilvl w:val="1"/>
                <w:numId w:val="25"/>
              </w:numPr>
              <w:spacing w:before="60" w:after="60"/>
              <w:rPr>
                <w:rFonts w:eastAsia="Arial"/>
              </w:rPr>
            </w:pPr>
            <w:r w:rsidRPr="00A91A06">
              <w:rPr>
                <w:rFonts w:eastAsia="Arial"/>
              </w:rPr>
              <w:t xml:space="preserve">at the end of their shift, </w:t>
            </w:r>
            <w:r w:rsidR="00B2465E">
              <w:rPr>
                <w:rFonts w:eastAsia="Arial"/>
              </w:rPr>
              <w:t>or</w:t>
            </w:r>
          </w:p>
          <w:p w14:paraId="0BBD8D1A" w14:textId="77777777" w:rsidR="00B2465E" w:rsidRPr="00A91A06" w:rsidRDefault="00B2465E" w:rsidP="00FC745F">
            <w:pPr>
              <w:pStyle w:val="ListParagraph"/>
              <w:numPr>
                <w:ilvl w:val="1"/>
                <w:numId w:val="25"/>
              </w:numPr>
              <w:spacing w:before="60" w:after="60"/>
              <w:rPr>
                <w:rFonts w:eastAsia="Arial"/>
              </w:rPr>
            </w:pPr>
            <w:r>
              <w:rPr>
                <w:rFonts w:eastAsia="Arial"/>
              </w:rPr>
              <w:t>w</w:t>
            </w:r>
            <w:r w:rsidRPr="00A91A06">
              <w:rPr>
                <w:rFonts w:eastAsia="Arial"/>
              </w:rPr>
              <w:t>hichever comes first</w:t>
            </w:r>
          </w:p>
          <w:p w14:paraId="01DACD7F" w14:textId="07D8E77B" w:rsidR="00FC745F" w:rsidRPr="00A91A06" w:rsidRDefault="00FC745F" w:rsidP="001E3C58">
            <w:pPr>
              <w:pStyle w:val="ListParagraph"/>
              <w:rPr>
                <w:rFonts w:eastAsia="Arial"/>
              </w:rPr>
            </w:pPr>
            <w:r w:rsidRPr="00A91A06">
              <w:rPr>
                <w:rFonts w:eastAsia="Arial"/>
              </w:rPr>
              <w:t>.</w:t>
            </w:r>
          </w:p>
          <w:p w14:paraId="420A280E" w14:textId="77777777" w:rsidR="00FC745F" w:rsidRPr="00A91A06" w:rsidRDefault="00FC745F" w:rsidP="001E3C58">
            <w:r w:rsidRPr="00A91A06">
              <w:lastRenderedPageBreak/>
              <w:t>Throughout the entire period in which the patient is being mechanically restrained, they must also be reviewed at a minimum every four (4) hours by a medical practitioner who has been trained appropriately to undertake this task.</w:t>
            </w:r>
          </w:p>
          <w:p w14:paraId="1AAF6664" w14:textId="77777777" w:rsidR="00FC745F" w:rsidRPr="00A91A06" w:rsidRDefault="00FC745F" w:rsidP="001E3C58">
            <w:r w:rsidRPr="00A91A06">
              <w:t>The senior RNOD must also request a medical review at any time if they are concerned about the patient’s physical or mental deterioration. Every attendance by a medical practitioner and their review must be documented.</w:t>
            </w:r>
          </w:p>
          <w:p w14:paraId="55F7C632" w14:textId="3BBF131E" w:rsidR="00FC745F" w:rsidRPr="00A91A06" w:rsidRDefault="00FC745F" w:rsidP="001E3C58">
            <w:r w:rsidRPr="00A91A06">
              <w:t xml:space="preserve">All details are to be recorded in event reports, patient clinical notes and/or mechanical restraint register in a manner and format approved by the PIC of the relevant ATF in line with the </w:t>
            </w:r>
            <w:r w:rsidR="00D36385">
              <w:t>A</w:t>
            </w:r>
            <w:r w:rsidRPr="00A91A06">
              <w:t xml:space="preserve">pproved </w:t>
            </w:r>
            <w:r w:rsidR="00D36385">
              <w:t>P</w:t>
            </w:r>
            <w:r w:rsidRPr="00A91A06">
              <w:t>rocedures</w:t>
            </w:r>
          </w:p>
        </w:tc>
      </w:tr>
    </w:tbl>
    <w:p w14:paraId="1DF9FD5F" w14:textId="77777777" w:rsidR="00FC745F" w:rsidRDefault="00FC745F" w:rsidP="00220EFA">
      <w:pPr>
        <w:pStyle w:val="Heading3"/>
      </w:pPr>
      <w:bookmarkStart w:id="12" w:name="_Toc195259479"/>
      <w:r>
        <w:lastRenderedPageBreak/>
        <w:t>Length of duration and removal of restraint</w:t>
      </w:r>
      <w:bookmarkEnd w:id="12"/>
    </w:p>
    <w:p w14:paraId="1A79F756" w14:textId="77777777" w:rsidR="00FC745F" w:rsidRPr="00A91A06" w:rsidRDefault="00FC745F" w:rsidP="00FC745F">
      <w:r w:rsidRPr="00A91A06">
        <w:t>Mechanical restraint must not be applied to a patient who is admitted as a voluntary patient for longer than a continuous period of 6 hours under the requirements of section 61(10).</w:t>
      </w:r>
    </w:p>
    <w:p w14:paraId="54125F34" w14:textId="77777777" w:rsidR="00FC745F" w:rsidRPr="00A91A06" w:rsidRDefault="00FC745F" w:rsidP="00FC745F">
      <w:r w:rsidRPr="00A91A06">
        <w:t>Section 61(11) requires that if a Medical Practitioner, Senior RNOD or an APP determines that the patient no longer satisfies the requirements for the application of restraint under subsection (3</w:t>
      </w:r>
      <w:proofErr w:type="gramStart"/>
      <w:r w:rsidRPr="00A91A06">
        <w:t>),they</w:t>
      </w:r>
      <w:proofErr w:type="gramEnd"/>
      <w:r w:rsidRPr="00A91A06">
        <w:t xml:space="preserve"> must, without delay, release the patient from the restraint.</w:t>
      </w:r>
    </w:p>
    <w:tbl>
      <w:tblPr>
        <w:tblStyle w:val="TableGrid"/>
        <w:tblW w:w="0" w:type="auto"/>
        <w:tblLook w:val="04A0" w:firstRow="1" w:lastRow="0" w:firstColumn="1" w:lastColumn="0" w:noHBand="0" w:noVBand="1"/>
      </w:tblPr>
      <w:tblGrid>
        <w:gridCol w:w="10196"/>
      </w:tblGrid>
      <w:tr w:rsidR="00FC745F" w:rsidRPr="00A91A06" w14:paraId="514BC782" w14:textId="77777777" w:rsidTr="001E3C58">
        <w:trPr>
          <w:cantSplit/>
        </w:trPr>
        <w:tc>
          <w:tcPr>
            <w:tcW w:w="10196" w:type="dxa"/>
            <w:shd w:val="clear" w:color="auto" w:fill="F2F2F2" w:themeFill="background1" w:themeFillShade="F2"/>
          </w:tcPr>
          <w:p w14:paraId="5FDB3A3C" w14:textId="77777777" w:rsidR="00FC745F" w:rsidRPr="00A91A06" w:rsidRDefault="00FC745F" w:rsidP="001E3C58">
            <w:r w:rsidRPr="00A91A06">
              <w:rPr>
                <w:b/>
              </w:rPr>
              <w:t>Practice Note</w:t>
            </w:r>
          </w:p>
          <w:p w14:paraId="785602A9" w14:textId="77777777" w:rsidR="00FC745F" w:rsidRPr="00A91A06" w:rsidRDefault="00FC745F" w:rsidP="001E3C58">
            <w:r w:rsidRPr="00A91A06">
              <w:t>Mechanical Restraint should be removed as soon as possible to avoid muscle breakdown and maintain skin integrity. If restraint is prolonged:</w:t>
            </w:r>
          </w:p>
          <w:p w14:paraId="16B0F8B2" w14:textId="77777777" w:rsidR="00FC745F" w:rsidRPr="00A91A06" w:rsidRDefault="00FC745F" w:rsidP="00FC745F">
            <w:pPr>
              <w:pStyle w:val="ListParagraph"/>
              <w:numPr>
                <w:ilvl w:val="0"/>
                <w:numId w:val="17"/>
              </w:numPr>
              <w:spacing w:before="60" w:after="60"/>
            </w:pPr>
            <w:r w:rsidRPr="00A91A06">
              <w:t xml:space="preserve">Release each limb, one at a </w:t>
            </w:r>
            <w:proofErr w:type="gramStart"/>
            <w:r w:rsidRPr="00A91A06">
              <w:t>time</w:t>
            </w:r>
            <w:proofErr w:type="gramEnd"/>
            <w:r w:rsidRPr="00A91A06">
              <w:t xml:space="preserve"> if necessary, for 10 minutes each hour </w:t>
            </w:r>
          </w:p>
          <w:p w14:paraId="1E417C57" w14:textId="77777777" w:rsidR="00FC745F" w:rsidRPr="00A91A06" w:rsidRDefault="00FC745F" w:rsidP="00FC745F">
            <w:pPr>
              <w:pStyle w:val="ListParagraph"/>
              <w:numPr>
                <w:ilvl w:val="0"/>
                <w:numId w:val="17"/>
              </w:numPr>
              <w:spacing w:before="60"/>
              <w:ind w:left="714" w:hanging="357"/>
            </w:pPr>
            <w:r w:rsidRPr="00A91A06">
              <w:t>Release the device and allow the person to stand/roll/walk at least every four hours.</w:t>
            </w:r>
          </w:p>
        </w:tc>
      </w:tr>
    </w:tbl>
    <w:p w14:paraId="63319F04" w14:textId="77777777" w:rsidR="00FC745F" w:rsidRPr="00A91A06" w:rsidRDefault="00FC745F" w:rsidP="00220EFA">
      <w:pPr>
        <w:pStyle w:val="Heading3"/>
        <w:rPr>
          <w:sz w:val="32"/>
        </w:rPr>
      </w:pPr>
      <w:bookmarkStart w:id="13" w:name="_Toc195259480"/>
      <w:r w:rsidRPr="00A91A06">
        <w:rPr>
          <w:sz w:val="32"/>
        </w:rPr>
        <w:t>Register and event records to be kept</w:t>
      </w:r>
      <w:bookmarkEnd w:id="13"/>
    </w:p>
    <w:p w14:paraId="01AE3FAA" w14:textId="3766B861" w:rsidR="00FC745F" w:rsidRPr="00A91A06" w:rsidRDefault="00FC745F" w:rsidP="00FC745F">
      <w:r w:rsidRPr="00A91A06">
        <w:t xml:space="preserve">Subsections (12), requires a </w:t>
      </w:r>
      <w:r w:rsidR="00FC3720">
        <w:t>Person-In-Charge (</w:t>
      </w:r>
      <w:r w:rsidRPr="00A91A06">
        <w:t>PIC</w:t>
      </w:r>
      <w:r w:rsidR="00FC3720">
        <w:t>)</w:t>
      </w:r>
      <w:r w:rsidRPr="00A91A06">
        <w:t xml:space="preserve"> of an ATF to ensure that a record is kept of the:</w:t>
      </w:r>
    </w:p>
    <w:p w14:paraId="14CCFCC1" w14:textId="77777777" w:rsidR="00FC745F" w:rsidRPr="00A91A06" w:rsidRDefault="00FC745F" w:rsidP="00FC745F">
      <w:pPr>
        <w:pStyle w:val="ListParagraph"/>
        <w:numPr>
          <w:ilvl w:val="0"/>
          <w:numId w:val="22"/>
        </w:numPr>
        <w:spacing w:before="60" w:after="60"/>
      </w:pPr>
      <w:r w:rsidRPr="00A91A06">
        <w:t>Form of mechanical restraint applied; and</w:t>
      </w:r>
    </w:p>
    <w:p w14:paraId="17094119" w14:textId="77777777" w:rsidR="00FC745F" w:rsidRPr="00A91A06" w:rsidRDefault="00FC745F" w:rsidP="00FC745F">
      <w:pPr>
        <w:pStyle w:val="ListParagraph"/>
        <w:numPr>
          <w:ilvl w:val="0"/>
          <w:numId w:val="22"/>
        </w:numPr>
        <w:spacing w:before="60" w:after="60"/>
      </w:pPr>
      <w:r w:rsidRPr="00A91A06">
        <w:t>Reasons why mechanical restraint was applied; and</w:t>
      </w:r>
    </w:p>
    <w:p w14:paraId="5913236A" w14:textId="77777777" w:rsidR="00FC745F" w:rsidRPr="00A91A06" w:rsidRDefault="00FC745F" w:rsidP="00FC745F">
      <w:pPr>
        <w:pStyle w:val="ListParagraph"/>
        <w:numPr>
          <w:ilvl w:val="0"/>
          <w:numId w:val="22"/>
        </w:numPr>
        <w:spacing w:before="60" w:after="60"/>
      </w:pPr>
      <w:r w:rsidRPr="00A91A06">
        <w:t>Name of the person who approved the mechanical restraint being applied; and</w:t>
      </w:r>
    </w:p>
    <w:p w14:paraId="4E427059" w14:textId="77777777" w:rsidR="00FC745F" w:rsidRPr="00A91A06" w:rsidRDefault="00FC745F" w:rsidP="00FC745F">
      <w:pPr>
        <w:pStyle w:val="ListParagraph"/>
        <w:numPr>
          <w:ilvl w:val="0"/>
          <w:numId w:val="22"/>
        </w:numPr>
        <w:spacing w:before="60" w:after="60"/>
      </w:pPr>
      <w:r w:rsidRPr="00A91A06">
        <w:t>Name of the person who applied the mechanical restraint; and</w:t>
      </w:r>
    </w:p>
    <w:p w14:paraId="65DCF42D" w14:textId="77777777" w:rsidR="00FC745F" w:rsidRPr="00A91A06" w:rsidRDefault="00FC745F" w:rsidP="00FC745F">
      <w:pPr>
        <w:pStyle w:val="ListParagraph"/>
        <w:numPr>
          <w:ilvl w:val="0"/>
          <w:numId w:val="22"/>
        </w:numPr>
        <w:spacing w:before="60"/>
        <w:ind w:left="1077"/>
      </w:pPr>
      <w:proofErr w:type="gramStart"/>
      <w:r w:rsidRPr="00A91A06">
        <w:t>Period of time</w:t>
      </w:r>
      <w:proofErr w:type="gramEnd"/>
      <w:r w:rsidRPr="00A91A06">
        <w:t xml:space="preserve"> the mechanical restraint was applied. </w:t>
      </w:r>
    </w:p>
    <w:p w14:paraId="68904720" w14:textId="62D4C33A" w:rsidR="00FC745F" w:rsidRPr="00A91A06" w:rsidRDefault="00FC745F" w:rsidP="00FC745F">
      <w:r w:rsidRPr="00A91A06">
        <w:t xml:space="preserve">The PIC must also ensure that a copy of the record kept under subsection (13), is placed on the patient's medical records and the </w:t>
      </w:r>
      <w:r w:rsidR="00C97243">
        <w:t>P</w:t>
      </w:r>
      <w:r w:rsidRPr="00A91A06">
        <w:t xml:space="preserve">rincipal </w:t>
      </w:r>
      <w:r w:rsidR="00C97243">
        <w:t>C</w:t>
      </w:r>
      <w:r w:rsidRPr="00A91A06">
        <w:t xml:space="preserve">ommunity </w:t>
      </w:r>
      <w:r w:rsidR="00C97243">
        <w:t>V</w:t>
      </w:r>
      <w:r w:rsidRPr="00A91A06">
        <w:t xml:space="preserve">isitor must ensure that the record is inspected by a </w:t>
      </w:r>
      <w:r w:rsidR="00C97243">
        <w:t>C</w:t>
      </w:r>
      <w:r w:rsidRPr="00A91A06">
        <w:t xml:space="preserve">ommunity </w:t>
      </w:r>
      <w:r w:rsidR="00C97243">
        <w:t>V</w:t>
      </w:r>
      <w:r w:rsidRPr="00A91A06">
        <w:t>isitor at intervals not longer than 6 months (subsection (14)).</w:t>
      </w:r>
    </w:p>
    <w:tbl>
      <w:tblPr>
        <w:tblStyle w:val="TableGrid"/>
        <w:tblW w:w="0" w:type="auto"/>
        <w:tblLook w:val="04A0" w:firstRow="1" w:lastRow="0" w:firstColumn="1" w:lastColumn="0" w:noHBand="0" w:noVBand="1"/>
      </w:tblPr>
      <w:tblGrid>
        <w:gridCol w:w="10196"/>
      </w:tblGrid>
      <w:tr w:rsidR="00FC745F" w:rsidRPr="00A91A06" w14:paraId="4D19A625" w14:textId="77777777" w:rsidTr="001E3C58">
        <w:trPr>
          <w:cantSplit/>
        </w:trPr>
        <w:tc>
          <w:tcPr>
            <w:tcW w:w="10196" w:type="dxa"/>
            <w:shd w:val="clear" w:color="auto" w:fill="F2F2F2" w:themeFill="background1" w:themeFillShade="F2"/>
          </w:tcPr>
          <w:p w14:paraId="02057C3B" w14:textId="77777777" w:rsidR="00FC745F" w:rsidRPr="00A91A06" w:rsidRDefault="00FC745F" w:rsidP="001E3C58">
            <w:pPr>
              <w:rPr>
                <w:b/>
              </w:rPr>
            </w:pPr>
            <w:r w:rsidRPr="00A91A06">
              <w:rPr>
                <w:b/>
              </w:rPr>
              <w:t>Practice Note</w:t>
            </w:r>
          </w:p>
          <w:p w14:paraId="277BA29A" w14:textId="77777777" w:rsidR="00713200" w:rsidRPr="00A91A06" w:rsidRDefault="00FC745F" w:rsidP="001E3C58">
            <w:r w:rsidRPr="00A91A06">
              <w:t>All details are to be recorded in event reports, patient clinical notes and/or a mechanical restraint register in a manner and format approved by the PIC of the relevant ATF in line with the Approved Procedures.</w:t>
            </w:r>
          </w:p>
        </w:tc>
      </w:tr>
    </w:tbl>
    <w:p w14:paraId="6C07ACC2" w14:textId="3FA8B57A" w:rsidR="00713200" w:rsidRDefault="00713200" w:rsidP="00FC3720">
      <w:pPr>
        <w:pStyle w:val="Heading3"/>
        <w:rPr>
          <w:sz w:val="32"/>
        </w:rPr>
      </w:pPr>
    </w:p>
    <w:p w14:paraId="4646D393" w14:textId="77777777" w:rsidR="00FC3720" w:rsidRPr="00FC3720" w:rsidRDefault="00FC3720" w:rsidP="00FC3720"/>
    <w:p w14:paraId="7D7B8E13" w14:textId="77777777" w:rsidR="00FC745F" w:rsidRPr="00A91A06" w:rsidRDefault="00FC745F" w:rsidP="00220EFA">
      <w:pPr>
        <w:pStyle w:val="Heading3"/>
        <w:rPr>
          <w:sz w:val="32"/>
        </w:rPr>
      </w:pPr>
      <w:bookmarkStart w:id="14" w:name="_Toc195259481"/>
      <w:r w:rsidRPr="00A91A06">
        <w:rPr>
          <w:sz w:val="32"/>
        </w:rPr>
        <w:lastRenderedPageBreak/>
        <w:t>Notifying the adult guardian</w:t>
      </w:r>
      <w:bookmarkEnd w:id="14"/>
    </w:p>
    <w:p w14:paraId="08067BFF" w14:textId="53991EBB" w:rsidR="00FC745F" w:rsidRPr="00A91A06" w:rsidRDefault="00FC745F" w:rsidP="00FC745F">
      <w:r w:rsidRPr="00A91A06">
        <w:t xml:space="preserve">If the patient has an </w:t>
      </w:r>
      <w:r w:rsidR="00037AC1">
        <w:t>A</w:t>
      </w:r>
      <w:r w:rsidRPr="00A91A06">
        <w:t xml:space="preserve">dult </w:t>
      </w:r>
      <w:r w:rsidR="00037AC1">
        <w:t>G</w:t>
      </w:r>
      <w:r w:rsidRPr="00A91A06">
        <w:t>uardian or decision maker, the PIC of the ATF must ensure that the adult guardian or decision maker is notified of the following as soon as practicable after the application of the restraint under the provisions of subsection (15):</w:t>
      </w:r>
    </w:p>
    <w:p w14:paraId="7BCF9A4F" w14:textId="77777777" w:rsidR="00FC745F" w:rsidRPr="00A91A06" w:rsidRDefault="00FC745F" w:rsidP="00FC745F">
      <w:pPr>
        <w:pStyle w:val="ListParagraph"/>
        <w:numPr>
          <w:ilvl w:val="0"/>
          <w:numId w:val="21"/>
        </w:numPr>
        <w:spacing w:before="60" w:after="60"/>
      </w:pPr>
      <w:r w:rsidRPr="00A91A06">
        <w:t xml:space="preserve">That mechanical restraint was applied to the </w:t>
      </w:r>
      <w:proofErr w:type="gramStart"/>
      <w:r w:rsidRPr="00A91A06">
        <w:t>patient;</w:t>
      </w:r>
      <w:proofErr w:type="gramEnd"/>
    </w:p>
    <w:p w14:paraId="665FBD23" w14:textId="77777777" w:rsidR="00FC745F" w:rsidRPr="00A91A06" w:rsidRDefault="00FC745F" w:rsidP="00FC745F">
      <w:pPr>
        <w:pStyle w:val="ListParagraph"/>
        <w:numPr>
          <w:ilvl w:val="0"/>
          <w:numId w:val="21"/>
        </w:numPr>
        <w:spacing w:before="60" w:after="60"/>
      </w:pPr>
      <w:r w:rsidRPr="00A91A06">
        <w:t xml:space="preserve">The form of mechanical restraint </w:t>
      </w:r>
      <w:proofErr w:type="gramStart"/>
      <w:r w:rsidRPr="00A91A06">
        <w:t>applied;</w:t>
      </w:r>
      <w:proofErr w:type="gramEnd"/>
    </w:p>
    <w:p w14:paraId="01E7CC0C" w14:textId="77777777" w:rsidR="00FC745F" w:rsidRPr="00A91A06" w:rsidRDefault="00FC745F" w:rsidP="00FC745F">
      <w:pPr>
        <w:pStyle w:val="ListParagraph"/>
        <w:numPr>
          <w:ilvl w:val="0"/>
          <w:numId w:val="21"/>
        </w:numPr>
        <w:spacing w:before="60" w:after="60"/>
      </w:pPr>
      <w:r w:rsidRPr="00A91A06">
        <w:t>The reasons why mechanical restraint was applied; and</w:t>
      </w:r>
    </w:p>
    <w:p w14:paraId="348BA427" w14:textId="77777777" w:rsidR="00FC745F" w:rsidRPr="00A91A06" w:rsidRDefault="00FC745F" w:rsidP="00FC745F">
      <w:pPr>
        <w:pStyle w:val="ListParagraph"/>
        <w:numPr>
          <w:ilvl w:val="0"/>
          <w:numId w:val="21"/>
        </w:numPr>
        <w:spacing w:before="60"/>
        <w:ind w:left="714" w:hanging="357"/>
      </w:pPr>
      <w:r w:rsidRPr="00A91A06">
        <w:t xml:space="preserve">The </w:t>
      </w:r>
      <w:proofErr w:type="gramStart"/>
      <w:r w:rsidRPr="00A91A06">
        <w:t>period of time</w:t>
      </w:r>
      <w:proofErr w:type="gramEnd"/>
      <w:r w:rsidRPr="00A91A06">
        <w:t xml:space="preserve"> the mechanical restraint was applied.</w:t>
      </w:r>
    </w:p>
    <w:tbl>
      <w:tblPr>
        <w:tblStyle w:val="TableGrid"/>
        <w:tblW w:w="0" w:type="auto"/>
        <w:tblLook w:val="04A0" w:firstRow="1" w:lastRow="0" w:firstColumn="1" w:lastColumn="0" w:noHBand="0" w:noVBand="1"/>
      </w:tblPr>
      <w:tblGrid>
        <w:gridCol w:w="10196"/>
      </w:tblGrid>
      <w:tr w:rsidR="00FC745F" w:rsidRPr="00E95379" w14:paraId="45F2E0BF" w14:textId="77777777" w:rsidTr="001E3C58">
        <w:trPr>
          <w:cantSplit/>
        </w:trPr>
        <w:tc>
          <w:tcPr>
            <w:tcW w:w="10196" w:type="dxa"/>
            <w:shd w:val="clear" w:color="auto" w:fill="F2F2F2" w:themeFill="background1" w:themeFillShade="F2"/>
          </w:tcPr>
          <w:p w14:paraId="6C25440F" w14:textId="77777777" w:rsidR="00FC745F" w:rsidRPr="00A91A06" w:rsidRDefault="00FC745F" w:rsidP="001E3C58">
            <w:pPr>
              <w:rPr>
                <w:b/>
                <w:lang w:eastAsia="en-AU"/>
              </w:rPr>
            </w:pPr>
            <w:r w:rsidRPr="00A91A06">
              <w:rPr>
                <w:b/>
                <w:lang w:eastAsia="en-AU"/>
              </w:rPr>
              <w:t>Practice Note</w:t>
            </w:r>
          </w:p>
          <w:p w14:paraId="6CB0E6C3" w14:textId="46DA1A54" w:rsidR="00FC745F" w:rsidRPr="00A91A06" w:rsidRDefault="00FC745F" w:rsidP="001E3C58">
            <w:r w:rsidRPr="00A91A06">
              <w:t xml:space="preserve">An email notification may be sufficient if the </w:t>
            </w:r>
            <w:r w:rsidR="00037AC1">
              <w:t>A</w:t>
            </w:r>
            <w:r w:rsidRPr="00A91A06">
              <w:t xml:space="preserve">dult </w:t>
            </w:r>
            <w:r w:rsidR="00037AC1">
              <w:t>G</w:t>
            </w:r>
            <w:r w:rsidRPr="00A91A06">
              <w:t xml:space="preserve">uardian or decision maker has agreed to this form of communication in advance, on admission of the patient. Some </w:t>
            </w:r>
            <w:r w:rsidR="00037AC1">
              <w:t>A</w:t>
            </w:r>
            <w:r w:rsidRPr="00A91A06">
              <w:t xml:space="preserve">dult </w:t>
            </w:r>
            <w:r w:rsidR="00037AC1">
              <w:t>G</w:t>
            </w:r>
            <w:r w:rsidRPr="00A91A06">
              <w:t>uardians or decision makers may wish to receive a notification via telephone call (and subsequently may elect to only make this between certain times).</w:t>
            </w:r>
          </w:p>
          <w:p w14:paraId="5991B5A8" w14:textId="4C21B1E4" w:rsidR="00FC745F" w:rsidRPr="00E95379" w:rsidRDefault="00971F2D" w:rsidP="001E3C58">
            <w:pPr>
              <w:tabs>
                <w:tab w:val="left" w:pos="318"/>
              </w:tabs>
              <w:autoSpaceDE w:val="0"/>
              <w:autoSpaceDN w:val="0"/>
              <w:adjustRightInd w:val="0"/>
              <w:rPr>
                <w:sz w:val="20"/>
              </w:rPr>
            </w:pPr>
            <w:hyperlink r:id="rId21" w:history="1">
              <w:r w:rsidR="00FC745F" w:rsidRPr="00713200">
                <w:rPr>
                  <w:rStyle w:val="Hyperlink"/>
                  <w:b/>
                  <w:lang w:eastAsia="en-AU"/>
                </w:rPr>
                <w:t>Form 56 Adult Guardian Notification</w:t>
              </w:r>
            </w:hyperlink>
            <w:r w:rsidR="00FC745F" w:rsidRPr="00A91A06">
              <w:rPr>
                <w:lang w:eastAsia="en-AU"/>
              </w:rPr>
              <w:t xml:space="preserve"> has been developed to assist with communications between the ATF and </w:t>
            </w:r>
            <w:r w:rsidR="00037AC1">
              <w:rPr>
                <w:lang w:eastAsia="en-AU"/>
              </w:rPr>
              <w:t>A</w:t>
            </w:r>
            <w:r w:rsidR="00FC745F" w:rsidRPr="00A91A06">
              <w:rPr>
                <w:lang w:eastAsia="en-AU"/>
              </w:rPr>
              <w:t xml:space="preserve">dult </w:t>
            </w:r>
            <w:r w:rsidR="00037AC1">
              <w:rPr>
                <w:lang w:eastAsia="en-AU"/>
              </w:rPr>
              <w:t>G</w:t>
            </w:r>
            <w:r w:rsidR="00FC745F" w:rsidRPr="00A91A06">
              <w:rPr>
                <w:lang w:eastAsia="en-AU"/>
              </w:rPr>
              <w:t>uardians.</w:t>
            </w:r>
          </w:p>
        </w:tc>
      </w:tr>
    </w:tbl>
    <w:p w14:paraId="11A4DCC0" w14:textId="77777777" w:rsidR="00FC745F" w:rsidRDefault="00FC745F" w:rsidP="00FC745F">
      <w:pPr>
        <w:pStyle w:val="Heading2"/>
      </w:pPr>
      <w:bookmarkStart w:id="15" w:name="_Toc195259482"/>
      <w:r>
        <w:t>Operational Requirements Not Prescribed by the Act</w:t>
      </w:r>
      <w:bookmarkEnd w:id="15"/>
    </w:p>
    <w:p w14:paraId="7CB571A9" w14:textId="77777777" w:rsidR="00FC745F" w:rsidRPr="00127D73" w:rsidRDefault="00FC745F" w:rsidP="00220EFA">
      <w:pPr>
        <w:pStyle w:val="Heading3"/>
      </w:pPr>
      <w:bookmarkStart w:id="16" w:name="_Toc195259483"/>
      <w:r w:rsidRPr="00C86264">
        <w:t xml:space="preserve">Applying </w:t>
      </w:r>
      <w:r>
        <w:t>Mechanical R</w:t>
      </w:r>
      <w:r w:rsidRPr="00C86264">
        <w:t>estraint</w:t>
      </w:r>
      <w:bookmarkEnd w:id="16"/>
    </w:p>
    <w:p w14:paraId="57D65E46" w14:textId="77777777" w:rsidR="00FC745F" w:rsidRPr="00A91A06" w:rsidRDefault="00FC745F" w:rsidP="00FC745F">
      <w:r w:rsidRPr="00A91A06">
        <w:t>ATF policy documents detailing the clinical processes relating to mechanical restraint should be followed for application. It should also be noted that the broader policy objectives both nationally and locally are to facilitate a reduction in the use of mechanical restraint in mental health facilities.</w:t>
      </w:r>
    </w:p>
    <w:p w14:paraId="55EB8343" w14:textId="77777777" w:rsidR="00FC745F" w:rsidRPr="00A91A06" w:rsidRDefault="00FC745F" w:rsidP="00FC745F">
      <w:r w:rsidRPr="00A91A06">
        <w:t>If there is no alternative other than to mechanically restrain a patient, restraint is to be applied in a safe, secure and appropriate manner so the patient cannot harm themselves, accidentally or intentionally.</w:t>
      </w:r>
    </w:p>
    <w:p w14:paraId="47178764" w14:textId="77777777" w:rsidR="00FC745F" w:rsidRPr="00A91A06" w:rsidRDefault="00FC745F" w:rsidP="00FC745F">
      <w:r w:rsidRPr="00A91A06">
        <w:t>During restraint the person must be in a supine position with the head of the bed raised to promote adequate respiration. If the person is moving significantly and a risk of tipping the barouche/bed is present:</w:t>
      </w:r>
    </w:p>
    <w:p w14:paraId="6CB1F04D" w14:textId="77777777" w:rsidR="00FC745F" w:rsidRPr="00A91A06" w:rsidRDefault="00FC745F" w:rsidP="00FC745F">
      <w:pPr>
        <w:pStyle w:val="ListParagraph"/>
        <w:numPr>
          <w:ilvl w:val="0"/>
          <w:numId w:val="16"/>
        </w:numPr>
        <w:spacing w:before="60" w:after="60"/>
      </w:pPr>
      <w:r w:rsidRPr="00A91A06">
        <w:t>Lower the barouche/bed to reduce the centre of gravity</w:t>
      </w:r>
    </w:p>
    <w:p w14:paraId="015CA62C" w14:textId="77777777" w:rsidR="00FC745F" w:rsidRPr="00A91A06" w:rsidRDefault="00FC745F" w:rsidP="00FC745F">
      <w:pPr>
        <w:pStyle w:val="ListParagraph"/>
        <w:numPr>
          <w:ilvl w:val="0"/>
          <w:numId w:val="16"/>
        </w:numPr>
        <w:spacing w:before="60" w:after="60"/>
      </w:pPr>
      <w:r w:rsidRPr="00A91A06">
        <w:t xml:space="preserve">Where possible, have one side against a wall </w:t>
      </w:r>
    </w:p>
    <w:p w14:paraId="5A5FA48C" w14:textId="77777777" w:rsidR="00FC745F" w:rsidRPr="00A91A06" w:rsidRDefault="00FC745F" w:rsidP="00FC745F">
      <w:pPr>
        <w:pStyle w:val="ListParagraph"/>
        <w:numPr>
          <w:ilvl w:val="0"/>
          <w:numId w:val="16"/>
        </w:numPr>
        <w:spacing w:before="60" w:after="60"/>
      </w:pPr>
      <w:r w:rsidRPr="00A91A06">
        <w:t xml:space="preserve">Raise the head of the barouche/bed to reduce forward momentum </w:t>
      </w:r>
    </w:p>
    <w:p w14:paraId="22388267" w14:textId="77777777" w:rsidR="00FC745F" w:rsidRPr="00A91A06" w:rsidRDefault="00FC745F" w:rsidP="00FC745F">
      <w:r w:rsidRPr="00A91A06">
        <w:t>An oxygen mask with 2L of O2 should be considered for use if the person is spitting.</w:t>
      </w:r>
    </w:p>
    <w:p w14:paraId="6CEF6BCD" w14:textId="77777777" w:rsidR="00FC745F" w:rsidRPr="00A91A06" w:rsidRDefault="00FC745F" w:rsidP="00FC745F">
      <w:r w:rsidRPr="00A91A06">
        <w:t xml:space="preserve">There can be significant risks associated with mechanical restraint, including: </w:t>
      </w:r>
    </w:p>
    <w:p w14:paraId="38079521" w14:textId="77777777" w:rsidR="00FC745F" w:rsidRPr="00A91A06" w:rsidRDefault="00FC745F" w:rsidP="00FC745F">
      <w:pPr>
        <w:pStyle w:val="ListParagraph"/>
        <w:numPr>
          <w:ilvl w:val="0"/>
          <w:numId w:val="14"/>
        </w:numPr>
        <w:spacing w:before="60" w:after="60"/>
      </w:pPr>
      <w:r w:rsidRPr="00A91A06">
        <w:t>Emotional trauma</w:t>
      </w:r>
    </w:p>
    <w:p w14:paraId="15F0DDFF" w14:textId="77777777" w:rsidR="00FC745F" w:rsidRPr="00A91A06" w:rsidRDefault="00FC745F" w:rsidP="00FC745F">
      <w:pPr>
        <w:pStyle w:val="ListParagraph"/>
        <w:numPr>
          <w:ilvl w:val="0"/>
          <w:numId w:val="14"/>
        </w:numPr>
        <w:spacing w:before="60" w:after="60"/>
      </w:pPr>
      <w:r w:rsidRPr="00A91A06">
        <w:t>Re-traumatisation</w:t>
      </w:r>
    </w:p>
    <w:p w14:paraId="54812C4B" w14:textId="77777777" w:rsidR="00FC745F" w:rsidRPr="00A91A06" w:rsidRDefault="00FC745F" w:rsidP="00FC745F">
      <w:pPr>
        <w:pStyle w:val="ListParagraph"/>
        <w:numPr>
          <w:ilvl w:val="0"/>
          <w:numId w:val="14"/>
        </w:numPr>
        <w:spacing w:before="60" w:after="60"/>
      </w:pPr>
      <w:r w:rsidRPr="00A91A06">
        <w:t>Bruising</w:t>
      </w:r>
    </w:p>
    <w:p w14:paraId="7A8D1CF9" w14:textId="77777777" w:rsidR="00FC745F" w:rsidRPr="00A91A06" w:rsidRDefault="00FC745F" w:rsidP="00FC745F">
      <w:pPr>
        <w:pStyle w:val="ListParagraph"/>
        <w:numPr>
          <w:ilvl w:val="0"/>
          <w:numId w:val="14"/>
        </w:numPr>
        <w:spacing w:before="60" w:after="60"/>
      </w:pPr>
      <w:r w:rsidRPr="00A91A06">
        <w:t>Neuropathy</w:t>
      </w:r>
    </w:p>
    <w:p w14:paraId="129D7399" w14:textId="77777777" w:rsidR="00FC745F" w:rsidRPr="00A91A06" w:rsidRDefault="00FC745F" w:rsidP="00FC745F">
      <w:pPr>
        <w:pStyle w:val="ListParagraph"/>
        <w:numPr>
          <w:ilvl w:val="0"/>
          <w:numId w:val="14"/>
        </w:numPr>
        <w:spacing w:before="60" w:after="60"/>
      </w:pPr>
      <w:r w:rsidRPr="00A91A06">
        <w:t>Positional asphyxia</w:t>
      </w:r>
    </w:p>
    <w:p w14:paraId="3D6860DD" w14:textId="77777777" w:rsidR="00FC745F" w:rsidRPr="00A91A06" w:rsidRDefault="00FC745F" w:rsidP="00FC745F">
      <w:pPr>
        <w:pStyle w:val="ListParagraph"/>
        <w:numPr>
          <w:ilvl w:val="0"/>
          <w:numId w:val="14"/>
        </w:numPr>
        <w:spacing w:before="60" w:after="60"/>
      </w:pPr>
      <w:r w:rsidRPr="00A91A06">
        <w:t>Death</w:t>
      </w:r>
    </w:p>
    <w:p w14:paraId="6858E589" w14:textId="77777777" w:rsidR="00FC745F" w:rsidRPr="00A91A06" w:rsidRDefault="00FC745F" w:rsidP="00FC745F">
      <w:r w:rsidRPr="00A91A06">
        <w:t xml:space="preserve">Apart from the requirements under the section 61(7) of the Act, where a person is mechanically restrained, arrangements should be in place for: </w:t>
      </w:r>
    </w:p>
    <w:p w14:paraId="356A9E26" w14:textId="77777777" w:rsidR="00FC745F" w:rsidRPr="00A91A06" w:rsidRDefault="00FC745F" w:rsidP="00FC745F">
      <w:pPr>
        <w:pStyle w:val="ListParagraph"/>
        <w:numPr>
          <w:ilvl w:val="0"/>
          <w:numId w:val="23"/>
        </w:numPr>
        <w:spacing w:before="60" w:after="60"/>
      </w:pPr>
      <w:proofErr w:type="gramStart"/>
      <w:r w:rsidRPr="00A91A06">
        <w:lastRenderedPageBreak/>
        <w:t>15 minute</w:t>
      </w:r>
      <w:proofErr w:type="gramEnd"/>
      <w:r w:rsidRPr="00A91A06">
        <w:t xml:space="preserve"> minimum blood pressure, pulse, respirations and pulse oximetry</w:t>
      </w:r>
    </w:p>
    <w:p w14:paraId="5641E86D" w14:textId="77777777" w:rsidR="00FC745F" w:rsidRPr="00A91A06" w:rsidRDefault="00FC745F" w:rsidP="00FC745F">
      <w:pPr>
        <w:pStyle w:val="ListParagraph"/>
        <w:numPr>
          <w:ilvl w:val="0"/>
          <w:numId w:val="23"/>
        </w:numPr>
        <w:spacing w:before="60" w:after="60"/>
      </w:pPr>
      <w:r w:rsidRPr="00A91A06">
        <w:t>Access to emergency resuscitation equipment</w:t>
      </w:r>
    </w:p>
    <w:p w14:paraId="397E8885" w14:textId="77777777" w:rsidR="00FC745F" w:rsidRPr="00A91A06" w:rsidRDefault="00FC745F" w:rsidP="00FC745F">
      <w:pPr>
        <w:pStyle w:val="ListParagraph"/>
        <w:numPr>
          <w:ilvl w:val="0"/>
          <w:numId w:val="23"/>
        </w:numPr>
        <w:spacing w:before="60" w:after="60"/>
      </w:pPr>
      <w:r w:rsidRPr="00A91A06">
        <w:t>Any additional monitoring indicated by the agents used (e.g. ECG monitoring)</w:t>
      </w:r>
    </w:p>
    <w:p w14:paraId="464837DF" w14:textId="77777777" w:rsidR="00FC745F" w:rsidRPr="00A91A06" w:rsidRDefault="00FC745F" w:rsidP="00FC745F">
      <w:pPr>
        <w:pStyle w:val="ListParagraph"/>
        <w:numPr>
          <w:ilvl w:val="0"/>
          <w:numId w:val="23"/>
        </w:numPr>
        <w:spacing w:before="60" w:after="60"/>
      </w:pPr>
      <w:r w:rsidRPr="00A91A06">
        <w:t>Communication to be maintained with the person by the appointed response team</w:t>
      </w:r>
    </w:p>
    <w:p w14:paraId="5B9452E2" w14:textId="2F921E43" w:rsidR="00FC745F" w:rsidRPr="00A91A06" w:rsidRDefault="00FC745F" w:rsidP="00FC745F">
      <w:pPr>
        <w:pStyle w:val="ListParagraph"/>
        <w:numPr>
          <w:ilvl w:val="0"/>
          <w:numId w:val="23"/>
        </w:numPr>
        <w:spacing w:before="60" w:after="60"/>
      </w:pPr>
      <w:r w:rsidRPr="00A91A06">
        <w:t>Personal comfort (e.g. hair not falling into face</w:t>
      </w:r>
      <w:r w:rsidR="00B2465E">
        <w:t xml:space="preserve">, </w:t>
      </w:r>
      <w:r w:rsidR="00C15096">
        <w:t xml:space="preserve">tangled clothing or bed linen </w:t>
      </w:r>
      <w:r w:rsidR="006D1D24">
        <w:t>etc.</w:t>
      </w:r>
      <w:r w:rsidR="00B2465E">
        <w:t>)</w:t>
      </w:r>
      <w:r w:rsidR="00C15096">
        <w:t xml:space="preserve">. </w:t>
      </w:r>
    </w:p>
    <w:p w14:paraId="643C7F04" w14:textId="77777777" w:rsidR="00FC745F" w:rsidRPr="00A91A06" w:rsidRDefault="00FC745F" w:rsidP="00FC745F">
      <w:pPr>
        <w:pStyle w:val="ListParagraph"/>
        <w:numPr>
          <w:ilvl w:val="0"/>
          <w:numId w:val="23"/>
        </w:numPr>
        <w:spacing w:before="60" w:after="60"/>
      </w:pPr>
      <w:r w:rsidRPr="00A91A06">
        <w:t xml:space="preserve">The cessation of restraint as soon as the person’s safety can be </w:t>
      </w:r>
      <w:proofErr w:type="gramStart"/>
      <w:r w:rsidRPr="00A91A06">
        <w:t>maintained</w:t>
      </w:r>
      <w:proofErr w:type="gramEnd"/>
      <w:r w:rsidRPr="00A91A06">
        <w:t xml:space="preserve"> or they can assure staff that they or others are not at risk</w:t>
      </w:r>
    </w:p>
    <w:p w14:paraId="7FE1B143" w14:textId="77777777" w:rsidR="00FC745F" w:rsidRPr="00862240" w:rsidRDefault="00FC745F" w:rsidP="00220EFA">
      <w:pPr>
        <w:pStyle w:val="Heading3"/>
      </w:pPr>
      <w:bookmarkStart w:id="17" w:name="_Toc195259484"/>
      <w:r w:rsidRPr="00862240">
        <w:t xml:space="preserve">Post </w:t>
      </w:r>
      <w:r>
        <w:t>m</w:t>
      </w:r>
      <w:r w:rsidRPr="00862240">
        <w:t xml:space="preserve">echanical </w:t>
      </w:r>
      <w:r>
        <w:t>r</w:t>
      </w:r>
      <w:r w:rsidRPr="00862240">
        <w:t xml:space="preserve">estraint </w:t>
      </w:r>
      <w:r>
        <w:t>a</w:t>
      </w:r>
      <w:r w:rsidRPr="00862240">
        <w:t>ctivities</w:t>
      </w:r>
      <w:bookmarkEnd w:id="17"/>
    </w:p>
    <w:p w14:paraId="105A5E5D" w14:textId="77777777" w:rsidR="00FC745F" w:rsidRPr="00A91A06" w:rsidRDefault="00FC745F" w:rsidP="00FC745F">
      <w:pPr>
        <w:keepNext/>
        <w:rPr>
          <w:highlight w:val="yellow"/>
        </w:rPr>
      </w:pPr>
      <w:r w:rsidRPr="00A91A06">
        <w:t>Post event strategies should be engaged within 4-8 hours of patient’s release from mechanical restraint.</w:t>
      </w:r>
      <w:r w:rsidRPr="00A91A06">
        <w:rPr>
          <w:highlight w:val="yellow"/>
        </w:rPr>
        <w:t xml:space="preserve"> </w:t>
      </w:r>
    </w:p>
    <w:p w14:paraId="75E2D58C" w14:textId="77777777" w:rsidR="00FC745F" w:rsidRPr="00A91A06" w:rsidRDefault="00FC745F" w:rsidP="00FC745F">
      <w:pPr>
        <w:keepNext/>
      </w:pPr>
      <w:r w:rsidRPr="00A91A06">
        <w:t xml:space="preserve">After an episode of mechanical restraint: </w:t>
      </w:r>
    </w:p>
    <w:p w14:paraId="1A274BCE" w14:textId="77777777" w:rsidR="00FC745F" w:rsidRPr="00A91A06" w:rsidRDefault="00FC745F" w:rsidP="00FC745F">
      <w:pPr>
        <w:pStyle w:val="ListParagraph"/>
        <w:numPr>
          <w:ilvl w:val="0"/>
          <w:numId w:val="18"/>
        </w:numPr>
        <w:spacing w:before="60" w:after="60"/>
      </w:pPr>
      <w:r w:rsidRPr="00A91A06">
        <w:t>Offer the person a drink, an opportunity to go to the toilet or some space to themselves for a while. It can take 60 to 90 minutes for the adrenaline release that occurs during a distressing incident to dissipate and for the person to regain physical control of themselves. (Note: certain patients, such as those with autism spectrum disorder or an acquired brain injury, may take longer to return to baseline)</w:t>
      </w:r>
    </w:p>
    <w:p w14:paraId="7093DFB2" w14:textId="77777777" w:rsidR="00FC745F" w:rsidRPr="00A91A06" w:rsidRDefault="00FC745F" w:rsidP="00FC745F">
      <w:pPr>
        <w:pStyle w:val="ListParagraph"/>
        <w:numPr>
          <w:ilvl w:val="0"/>
          <w:numId w:val="18"/>
        </w:numPr>
        <w:spacing w:before="60" w:after="60"/>
        <w:rPr>
          <w:rFonts w:cstheme="minorHAnsi"/>
        </w:rPr>
      </w:pPr>
      <w:r w:rsidRPr="00A91A06">
        <w:rPr>
          <w:rFonts w:cstheme="minorHAnsi"/>
        </w:rPr>
        <w:t xml:space="preserve">The patient should consent and not be coerced into a debriefing session. It should be </w:t>
      </w:r>
      <w:proofErr w:type="gramStart"/>
      <w:r w:rsidRPr="00A91A06">
        <w:rPr>
          <w:rFonts w:cstheme="minorHAnsi"/>
        </w:rPr>
        <w:t>voluntary</w:t>
      </w:r>
      <w:proofErr w:type="gramEnd"/>
      <w:r w:rsidRPr="00A91A06">
        <w:rPr>
          <w:rFonts w:cstheme="minorHAnsi"/>
        </w:rPr>
        <w:t xml:space="preserve"> and the episode should also be allowed to be discussed at a future stage if desired.</w:t>
      </w:r>
    </w:p>
    <w:p w14:paraId="73F9A2E7" w14:textId="77777777" w:rsidR="00FC745F" w:rsidRPr="00A91A06" w:rsidRDefault="00FC745F" w:rsidP="00FC745F">
      <w:pPr>
        <w:pStyle w:val="ListParagraph"/>
        <w:numPr>
          <w:ilvl w:val="0"/>
          <w:numId w:val="18"/>
        </w:numPr>
        <w:spacing w:before="60" w:after="60"/>
      </w:pPr>
      <w:r w:rsidRPr="00A91A06">
        <w:rPr>
          <w:rFonts w:cstheme="minorHAnsi"/>
        </w:rPr>
        <w:t xml:space="preserve">Counselling should be offered to the patient, carers, </w:t>
      </w:r>
      <w:r w:rsidR="00496D25">
        <w:rPr>
          <w:rFonts w:cstheme="minorHAnsi"/>
        </w:rPr>
        <w:t xml:space="preserve">significant others, </w:t>
      </w:r>
      <w:r w:rsidRPr="00A91A06">
        <w:rPr>
          <w:rFonts w:cstheme="minorHAnsi"/>
        </w:rPr>
        <w:t>family members and peer support</w:t>
      </w:r>
      <w:r w:rsidR="00496D25">
        <w:rPr>
          <w:rFonts w:cstheme="minorHAnsi"/>
        </w:rPr>
        <w:t>/ lived experience</w:t>
      </w:r>
      <w:r w:rsidRPr="00A91A06">
        <w:rPr>
          <w:rFonts w:cstheme="minorHAnsi"/>
        </w:rPr>
        <w:t xml:space="preserve"> workers after the episode if appropriate.</w:t>
      </w:r>
    </w:p>
    <w:p w14:paraId="4AEB5FD8" w14:textId="77777777" w:rsidR="00FC745F" w:rsidRPr="00A91A06" w:rsidRDefault="00FC745F" w:rsidP="00FC745F">
      <w:r w:rsidRPr="00A91A06">
        <w:t>The use of mechanical restraint is traumatic for all involved and strategies need to be implemented as soon as a restraint incident ceases to ensure that everyone has an opportunity to discuss the incident.</w:t>
      </w:r>
    </w:p>
    <w:p w14:paraId="42C8B8E9" w14:textId="532C07E0" w:rsidR="00FC745F" w:rsidRPr="00A91A06" w:rsidRDefault="00FC745F" w:rsidP="00FC745F">
      <w:r w:rsidRPr="00A91A06">
        <w:rPr>
          <w:color w:val="231F20"/>
        </w:rPr>
        <w:t>The day after the use of mechanical restraint, the Senior RNOD (</w:t>
      </w:r>
      <w:r w:rsidRPr="00A91A06">
        <w:t xml:space="preserve">who should as appropriate, </w:t>
      </w:r>
      <w:r w:rsidRPr="00A91A06">
        <w:rPr>
          <w:color w:val="231F20"/>
        </w:rPr>
        <w:t>not be the same nurse that initiated the use of mechanical restraint) will conduct a planned debrief with the patient</w:t>
      </w:r>
      <w:r w:rsidR="00496D25">
        <w:rPr>
          <w:color w:val="231F20"/>
        </w:rPr>
        <w:t xml:space="preserve"> and/or other </w:t>
      </w:r>
      <w:r w:rsidR="005E2249">
        <w:rPr>
          <w:color w:val="231F20"/>
        </w:rPr>
        <w:t>relevant</w:t>
      </w:r>
      <w:r w:rsidR="00496D25">
        <w:rPr>
          <w:color w:val="231F20"/>
        </w:rPr>
        <w:t xml:space="preserve"> staff</w:t>
      </w:r>
      <w:r w:rsidRPr="00A91A06">
        <w:rPr>
          <w:color w:val="231F20"/>
        </w:rPr>
        <w:t>.</w:t>
      </w:r>
      <w:r w:rsidRPr="00A91A06">
        <w:t xml:space="preserve"> The timing of this discussion needs to be planned, and dependent on the patient’s mental state. If the patient speaks a language other than English, an interpreter will be booked and </w:t>
      </w:r>
      <w:r w:rsidR="005E2249">
        <w:t xml:space="preserve">for </w:t>
      </w:r>
      <w:r w:rsidRPr="00A91A06">
        <w:t>the debrief</w:t>
      </w:r>
      <w:r w:rsidR="005E2249">
        <w:t>.</w:t>
      </w:r>
    </w:p>
    <w:p w14:paraId="296A9B83" w14:textId="305D410C" w:rsidR="00FC745F" w:rsidRPr="00A91A06" w:rsidRDefault="00FC745F" w:rsidP="00FC745F">
      <w:r w:rsidRPr="00A91A06">
        <w:t xml:space="preserve">The patient debriefing discussion can usefully explore how the patient perceived the </w:t>
      </w:r>
      <w:proofErr w:type="gramStart"/>
      <w:r w:rsidRPr="00A91A06">
        <w:t>events, and</w:t>
      </w:r>
      <w:proofErr w:type="gramEnd"/>
      <w:r w:rsidRPr="00A91A06">
        <w:t xml:space="preserve"> ask for suggestions about how this could be avoided in the future when staff are supporting the patient. If appropriate, and the patient requests an explanation, the Senior RNOD </w:t>
      </w:r>
      <w:r w:rsidR="005E2249">
        <w:t xml:space="preserve">is to </w:t>
      </w:r>
      <w:r w:rsidRPr="00A91A06">
        <w:t>provide the patient with an understanding of the reasons why restraint was used.</w:t>
      </w:r>
    </w:p>
    <w:p w14:paraId="79DCB466" w14:textId="77777777" w:rsidR="00FC745F" w:rsidRPr="00A91A06" w:rsidRDefault="00FC745F" w:rsidP="00FC745F">
      <w:pPr>
        <w:rPr>
          <w:rFonts w:cs="Arial"/>
        </w:rPr>
      </w:pPr>
      <w:r w:rsidRPr="00A91A06">
        <w:t xml:space="preserve">The primary carer </w:t>
      </w:r>
      <w:r w:rsidR="005E2249">
        <w:t xml:space="preserve">and/or significant others </w:t>
      </w:r>
      <w:r w:rsidRPr="00A91A06">
        <w:t xml:space="preserve">of the patient will be notified of the incident, unless the patient specifically requests otherwise. Family members or friends of a patient may be distressed or confused </w:t>
      </w:r>
      <w:proofErr w:type="gramStart"/>
      <w:r w:rsidRPr="00A91A06">
        <w:t>by the use of</w:t>
      </w:r>
      <w:proofErr w:type="gramEnd"/>
      <w:r w:rsidRPr="00A91A06">
        <w:t xml:space="preserve"> restraint as will other patients who may have witnessed the incident. Explanation and debriefing should be offered </w:t>
      </w:r>
      <w:proofErr w:type="gramStart"/>
      <w:r w:rsidRPr="00A91A06">
        <w:t>as appropriate,</w:t>
      </w:r>
      <w:proofErr w:type="gramEnd"/>
      <w:r w:rsidRPr="00A91A06">
        <w:t xml:space="preserve"> </w:t>
      </w:r>
      <w:r w:rsidR="004E0334">
        <w:t xml:space="preserve">to all witnesses of the incident </w:t>
      </w:r>
      <w:r w:rsidRPr="00A91A06">
        <w:t>within the limits of confidentiality.</w:t>
      </w:r>
    </w:p>
    <w:p w14:paraId="230195A8" w14:textId="77777777" w:rsidR="00FC745F" w:rsidRPr="00A91A06" w:rsidRDefault="00FC745F" w:rsidP="00FC745F">
      <w:r w:rsidRPr="00A91A06">
        <w:t>The Senior RNOD at the time of the incident is responsible for debriefing nursing staff following the use of restraint. This provides an opportunity to explore the distress that may arise from being exposed to disturbed patients and to physical danger or criticism, for reflection on how restraint was managed and what can be learnt from it, and for review of training needs that may come to light.</w:t>
      </w:r>
    </w:p>
    <w:p w14:paraId="0ED71764" w14:textId="049531F8" w:rsidR="00FC745F" w:rsidRPr="00A91A06" w:rsidRDefault="00FC745F" w:rsidP="00FC745F">
      <w:pPr>
        <w:ind w:right="708"/>
        <w:rPr>
          <w:noProof/>
          <w:szCs w:val="20"/>
          <w:lang w:eastAsia="en-AU"/>
        </w:rPr>
      </w:pPr>
      <w:r w:rsidRPr="00A91A06">
        <w:rPr>
          <w:szCs w:val="20"/>
        </w:rPr>
        <w:t xml:space="preserve">The treating team should review every episode of restraint with the intention of identifying how the patient could be better managed </w:t>
      </w:r>
      <w:proofErr w:type="gramStart"/>
      <w:r w:rsidRPr="00A91A06">
        <w:rPr>
          <w:szCs w:val="20"/>
        </w:rPr>
        <w:t>so as to</w:t>
      </w:r>
      <w:proofErr w:type="gramEnd"/>
      <w:r w:rsidRPr="00A91A06">
        <w:rPr>
          <w:szCs w:val="20"/>
        </w:rPr>
        <w:t xml:space="preserve"> avoid further restraint incidents. Outcomes of this discussion and the management plan to avoid the use of restraint should be documented in the patient’s clinical record.</w:t>
      </w:r>
    </w:p>
    <w:p w14:paraId="6CA90422" w14:textId="77777777" w:rsidR="00FC745F" w:rsidRDefault="00FC745F" w:rsidP="00FC745F">
      <w:pPr>
        <w:pStyle w:val="Heading2"/>
      </w:pPr>
      <w:bookmarkStart w:id="18" w:name="_Toc195259485"/>
      <w:r>
        <w:lastRenderedPageBreak/>
        <w:t>Family/Carers</w:t>
      </w:r>
      <w:bookmarkEnd w:id="18"/>
    </w:p>
    <w:p w14:paraId="2B107E05" w14:textId="6AAAAAF1" w:rsidR="00FC745F" w:rsidRPr="00A91A06" w:rsidRDefault="00FC745F" w:rsidP="00FC745F">
      <w:r w:rsidRPr="00A91A06">
        <w:t>If the patient has nominated family members</w:t>
      </w:r>
      <w:r w:rsidR="00752C5B">
        <w:t>, significant others</w:t>
      </w:r>
      <w:r w:rsidR="00752C5B" w:rsidRPr="00A91A06">
        <w:t xml:space="preserve"> or</w:t>
      </w:r>
      <w:r w:rsidRPr="00A91A06">
        <w:t xml:space="preserve"> carers to be involved in their care, the PIC of the ATF must ensure that the family member</w:t>
      </w:r>
      <w:r w:rsidR="00EE6EAB">
        <w:t>, significant other</w:t>
      </w:r>
      <w:r w:rsidRPr="00A91A06">
        <w:t xml:space="preserve"> or carer is notified of the following as soon as practicable after an episode of mechanical restraint </w:t>
      </w:r>
      <w:r w:rsidR="00EE6EAB">
        <w:t xml:space="preserve">is </w:t>
      </w:r>
      <w:r w:rsidRPr="00A91A06">
        <w:t>initiated on any person under the provisions of the Act:</w:t>
      </w:r>
    </w:p>
    <w:p w14:paraId="32BF4E6C" w14:textId="77777777" w:rsidR="00FC745F" w:rsidRPr="00A91A06" w:rsidRDefault="00FC745F" w:rsidP="00FC745F">
      <w:pPr>
        <w:pStyle w:val="ListParagraph"/>
        <w:numPr>
          <w:ilvl w:val="0"/>
          <w:numId w:val="26"/>
        </w:numPr>
        <w:spacing w:before="60" w:after="60"/>
      </w:pPr>
      <w:r w:rsidRPr="00A91A06">
        <w:t xml:space="preserve">That the person was </w:t>
      </w:r>
      <w:proofErr w:type="gramStart"/>
      <w:r w:rsidRPr="00A91A06">
        <w:t>restrained;</w:t>
      </w:r>
      <w:proofErr w:type="gramEnd"/>
    </w:p>
    <w:p w14:paraId="70305F72" w14:textId="77777777" w:rsidR="00FC745F" w:rsidRPr="00A91A06" w:rsidRDefault="00FC745F" w:rsidP="00FC745F">
      <w:pPr>
        <w:pStyle w:val="ListParagraph"/>
        <w:numPr>
          <w:ilvl w:val="0"/>
          <w:numId w:val="26"/>
        </w:numPr>
        <w:spacing w:before="60" w:after="60"/>
      </w:pPr>
      <w:r w:rsidRPr="00A91A06">
        <w:t xml:space="preserve">How the person was </w:t>
      </w:r>
      <w:proofErr w:type="gramStart"/>
      <w:r w:rsidRPr="00A91A06">
        <w:t>restrained;</w:t>
      </w:r>
      <w:proofErr w:type="gramEnd"/>
    </w:p>
    <w:p w14:paraId="0ACA8CEE" w14:textId="77777777" w:rsidR="00FC745F" w:rsidRPr="00A91A06" w:rsidRDefault="00FC745F" w:rsidP="00FC745F">
      <w:pPr>
        <w:pStyle w:val="ListParagraph"/>
        <w:numPr>
          <w:ilvl w:val="0"/>
          <w:numId w:val="26"/>
        </w:numPr>
        <w:spacing w:before="60" w:after="60"/>
      </w:pPr>
      <w:r w:rsidRPr="00A91A06">
        <w:t>The reasons why they were placed in restraint; and</w:t>
      </w:r>
    </w:p>
    <w:p w14:paraId="178D4B53" w14:textId="77777777" w:rsidR="00FC745F" w:rsidRPr="00A91A06" w:rsidRDefault="00FC745F" w:rsidP="00FC745F">
      <w:pPr>
        <w:pStyle w:val="ListParagraph"/>
        <w:numPr>
          <w:ilvl w:val="0"/>
          <w:numId w:val="26"/>
        </w:numPr>
        <w:spacing w:before="60" w:after="60"/>
      </w:pPr>
      <w:r w:rsidRPr="00A91A06">
        <w:t xml:space="preserve">The </w:t>
      </w:r>
      <w:proofErr w:type="gramStart"/>
      <w:r w:rsidRPr="00A91A06">
        <w:t>period of time</w:t>
      </w:r>
      <w:proofErr w:type="gramEnd"/>
      <w:r w:rsidRPr="00A91A06">
        <w:t xml:space="preserve"> that the person was restrained.</w:t>
      </w:r>
      <w:r w:rsidRPr="00A91A06">
        <w:rPr>
          <w:rFonts w:eastAsia="Arial"/>
        </w:rPr>
        <w:t xml:space="preserve"> </w:t>
      </w:r>
    </w:p>
    <w:p w14:paraId="228F5FDC" w14:textId="77777777" w:rsidR="00FC745F" w:rsidRPr="00AE29FB" w:rsidRDefault="00FC745F" w:rsidP="00FC745F">
      <w:pPr>
        <w:pStyle w:val="Heading2"/>
        <w:rPr>
          <w:rFonts w:eastAsia="Arial"/>
        </w:rPr>
      </w:pPr>
      <w:bookmarkStart w:id="19" w:name="_Toc195259486"/>
      <w:r>
        <w:t>Use of mechanical restraint on</w:t>
      </w:r>
      <w:r w:rsidRPr="00AE29FB">
        <w:t xml:space="preserve"> children</w:t>
      </w:r>
      <w:bookmarkEnd w:id="19"/>
    </w:p>
    <w:p w14:paraId="715D30F1" w14:textId="77777777" w:rsidR="00FC745F" w:rsidRPr="00A91A06" w:rsidRDefault="00FC745F" w:rsidP="00FC745F">
      <w:pPr>
        <w:rPr>
          <w:rFonts w:eastAsia="Arial"/>
        </w:rPr>
      </w:pPr>
      <w:r w:rsidRPr="00A91A06">
        <w:rPr>
          <w:rFonts w:eastAsia="Arial"/>
        </w:rPr>
        <w:t>The use of mechanical restraint on a patient under the age of 18 years is a serious decision. Placing a person in restraints is known to be a traumatic event, and for a child (or adult) it may compound trauma and lead to avoidance of mental health services in the future.</w:t>
      </w:r>
    </w:p>
    <w:p w14:paraId="1F2B8C55" w14:textId="77777777" w:rsidR="00FC745F" w:rsidRPr="00A91A06" w:rsidRDefault="00FC745F" w:rsidP="00FC745F">
      <w:pPr>
        <w:rPr>
          <w:rFonts w:eastAsia="Arial"/>
        </w:rPr>
      </w:pPr>
      <w:r w:rsidRPr="00A91A06">
        <w:t>Patients under the age of 18 will be observed continuously/constantly to ensure that mechanical restraint can be ceased at the earliest possible opportunity.</w:t>
      </w:r>
    </w:p>
    <w:p w14:paraId="64B3593E" w14:textId="77777777" w:rsidR="00FC745F" w:rsidRPr="00A91A06" w:rsidRDefault="00FC745F" w:rsidP="00FC745F">
      <w:pPr>
        <w:rPr>
          <w:rFonts w:eastAsia="Arial"/>
        </w:rPr>
      </w:pPr>
      <w:r w:rsidRPr="00A91A06">
        <w:rPr>
          <w:rFonts w:eastAsia="Arial"/>
        </w:rPr>
        <w:t>Every effort will be made to eliminate the use of mechanical restraint on patients under the age of 18. In recognition of this, the following additional procedures are to put in place:</w:t>
      </w:r>
    </w:p>
    <w:p w14:paraId="4F737A7C" w14:textId="77777777" w:rsidR="00FC745F" w:rsidRPr="00A91A06" w:rsidRDefault="00FC745F" w:rsidP="00FC745F">
      <w:pPr>
        <w:pStyle w:val="ListParagraph"/>
        <w:numPr>
          <w:ilvl w:val="0"/>
          <w:numId w:val="34"/>
        </w:numPr>
        <w:rPr>
          <w:rFonts w:eastAsia="Arial"/>
        </w:rPr>
      </w:pPr>
      <w:r w:rsidRPr="00A91A06">
        <w:rPr>
          <w:rFonts w:eastAsia="Arial"/>
        </w:rPr>
        <w:t>A person under the age of 18 may be mechanically restrained only where it is approved:</w:t>
      </w:r>
    </w:p>
    <w:p w14:paraId="1C2ED485" w14:textId="77777777" w:rsidR="00FC745F" w:rsidRPr="00A91A06" w:rsidRDefault="00FC745F" w:rsidP="00FC745F">
      <w:pPr>
        <w:pStyle w:val="ListParagraph"/>
        <w:numPr>
          <w:ilvl w:val="0"/>
          <w:numId w:val="33"/>
        </w:numPr>
        <w:spacing w:before="60" w:after="60"/>
        <w:rPr>
          <w:rFonts w:eastAsia="Arial"/>
        </w:rPr>
      </w:pPr>
      <w:r w:rsidRPr="00A91A06">
        <w:t>By an Authorised Psychiatric Practitioner; or</w:t>
      </w:r>
    </w:p>
    <w:p w14:paraId="4B9BB441" w14:textId="77777777" w:rsidR="00FC745F" w:rsidRPr="00A91A06" w:rsidRDefault="00FC745F" w:rsidP="00FC745F">
      <w:pPr>
        <w:pStyle w:val="ListParagraph"/>
        <w:numPr>
          <w:ilvl w:val="0"/>
          <w:numId w:val="33"/>
        </w:numPr>
        <w:spacing w:before="60" w:after="60"/>
        <w:rPr>
          <w:rFonts w:eastAsia="Arial"/>
        </w:rPr>
      </w:pPr>
      <w:r w:rsidRPr="00A91A06">
        <w:t>In the case of an emergency, by the Senior Registered Nurse on Duty.</w:t>
      </w:r>
    </w:p>
    <w:p w14:paraId="2F5EF576" w14:textId="77777777" w:rsidR="00FC745F" w:rsidRPr="00A91A06" w:rsidRDefault="00FC745F" w:rsidP="00FC745F">
      <w:pPr>
        <w:pStyle w:val="ListParagraph"/>
        <w:numPr>
          <w:ilvl w:val="0"/>
          <w:numId w:val="34"/>
        </w:numPr>
        <w:spacing w:before="60" w:after="60"/>
        <w:rPr>
          <w:rFonts w:eastAsia="Arial"/>
        </w:rPr>
      </w:pPr>
      <w:r w:rsidRPr="00A91A06">
        <w:rPr>
          <w:rFonts w:eastAsia="Arial"/>
        </w:rPr>
        <w:t>While mechanically restrained, engagement should occur with the patient, where possible, to determine and implement strategies that may have helped them in the past.</w:t>
      </w:r>
    </w:p>
    <w:p w14:paraId="68FB6D28" w14:textId="77777777" w:rsidR="00FC745F" w:rsidRPr="00A91A06" w:rsidRDefault="00FC745F" w:rsidP="00FC745F">
      <w:pPr>
        <w:pStyle w:val="ListParagraph"/>
        <w:numPr>
          <w:ilvl w:val="0"/>
          <w:numId w:val="34"/>
        </w:numPr>
        <w:spacing w:before="60" w:after="60"/>
        <w:rPr>
          <w:rFonts w:eastAsia="Arial"/>
        </w:rPr>
      </w:pPr>
      <w:r w:rsidRPr="00A91A06">
        <w:rPr>
          <w:rFonts w:eastAsia="Arial"/>
        </w:rPr>
        <w:t>Unless imminent danger exists to the patient or another person, a patient under the age of 18 is to spend no longer than a maximum period of four (4) hours in mechanical restraints.</w:t>
      </w:r>
    </w:p>
    <w:p w14:paraId="109787B4" w14:textId="77777777" w:rsidR="00FC745F" w:rsidRPr="00A91A06" w:rsidRDefault="00FC745F" w:rsidP="00FC745F">
      <w:pPr>
        <w:pStyle w:val="ListParagraph"/>
        <w:numPr>
          <w:ilvl w:val="0"/>
          <w:numId w:val="34"/>
        </w:numPr>
        <w:spacing w:before="60" w:after="60"/>
        <w:rPr>
          <w:rFonts w:eastAsia="Arial"/>
        </w:rPr>
      </w:pPr>
      <w:r w:rsidRPr="00A91A06">
        <w:rPr>
          <w:rFonts w:eastAsia="Arial"/>
        </w:rPr>
        <w:t>Mechanical restraint is to be removed immediately upon observation of sleeping or calm behaviour.</w:t>
      </w:r>
    </w:p>
    <w:p w14:paraId="203DB4A6" w14:textId="77777777" w:rsidR="00FC745F" w:rsidRPr="00A91A06" w:rsidRDefault="00FC745F" w:rsidP="00FC745F">
      <w:pPr>
        <w:pStyle w:val="ListParagraph"/>
        <w:numPr>
          <w:ilvl w:val="0"/>
          <w:numId w:val="34"/>
        </w:numPr>
        <w:spacing w:before="60" w:after="60"/>
        <w:rPr>
          <w:rFonts w:eastAsia="Arial"/>
        </w:rPr>
      </w:pPr>
      <w:r w:rsidRPr="00A91A06">
        <w:t>All patients under the age of 18 who have been subject to mechanical restraint will be reviewed by a medical officer or APP as soon as practicable after the restraint is removed.</w:t>
      </w:r>
    </w:p>
    <w:p w14:paraId="7A47F6E1" w14:textId="77777777" w:rsidR="00FC745F" w:rsidRPr="00A91A06" w:rsidRDefault="00FC745F" w:rsidP="00FC745F">
      <w:pPr>
        <w:pStyle w:val="ListParagraph"/>
        <w:numPr>
          <w:ilvl w:val="0"/>
          <w:numId w:val="34"/>
        </w:numPr>
        <w:spacing w:before="60" w:after="60"/>
        <w:rPr>
          <w:rFonts w:eastAsia="Arial"/>
        </w:rPr>
      </w:pPr>
      <w:r w:rsidRPr="00A91A06">
        <w:rPr>
          <w:rFonts w:eastAsia="Arial"/>
        </w:rPr>
        <w:t xml:space="preserve">A patient under the age of 18 is to be allowed to have contact with their primary carer </w:t>
      </w:r>
      <w:r w:rsidR="00A118FE">
        <w:rPr>
          <w:rFonts w:eastAsia="Arial"/>
        </w:rPr>
        <w:t xml:space="preserve">or support person </w:t>
      </w:r>
      <w:r w:rsidRPr="00A91A06">
        <w:rPr>
          <w:rFonts w:eastAsia="Arial"/>
        </w:rPr>
        <w:t xml:space="preserve">as soon as practical after the event (or after waking, if restraint has been removed upon observation of the patient being asleep). </w:t>
      </w:r>
    </w:p>
    <w:p w14:paraId="35D706E2" w14:textId="77777777" w:rsidR="00FC745F" w:rsidRDefault="00FC745F" w:rsidP="00FC745F">
      <w:pPr>
        <w:pStyle w:val="Heading2"/>
      </w:pPr>
      <w:bookmarkStart w:id="20" w:name="_Toc195259487"/>
      <w:r>
        <w:t>Other relevant and regulatory requirements</w:t>
      </w:r>
      <w:bookmarkEnd w:id="20"/>
    </w:p>
    <w:p w14:paraId="152FCA5F" w14:textId="77777777" w:rsidR="00FC745F" w:rsidRPr="00A91A06" w:rsidRDefault="00FC745F" w:rsidP="00FC745F">
      <w:pPr>
        <w:rPr>
          <w:lang w:eastAsia="en-AU"/>
        </w:rPr>
      </w:pPr>
      <w:r w:rsidRPr="00A91A06">
        <w:rPr>
          <w:lang w:eastAsia="en-AU"/>
        </w:rPr>
        <w:t xml:space="preserve">The requirements and protections of the </w:t>
      </w:r>
      <w:r w:rsidRPr="00A91A06">
        <w:rPr>
          <w:i/>
          <w:lang w:eastAsia="en-AU"/>
        </w:rPr>
        <w:t>Mental Health and Related Services Act 1998</w:t>
      </w:r>
      <w:r w:rsidRPr="00A91A06">
        <w:rPr>
          <w:lang w:eastAsia="en-AU"/>
        </w:rPr>
        <w:t xml:space="preserve"> apply to all patients including prisoner patients and those in police custody. However, provisions of the following legislation may at times override the requirements for the mechanical restraint of patients under the Act</w:t>
      </w:r>
      <w:r w:rsidRPr="00A91A06">
        <w:rPr>
          <w:i/>
          <w:lang w:eastAsia="en-AU"/>
        </w:rPr>
        <w:t>:</w:t>
      </w:r>
    </w:p>
    <w:p w14:paraId="65734FD0" w14:textId="483F88AF" w:rsidR="00FC745F" w:rsidRPr="00A91A06" w:rsidRDefault="00971F2D" w:rsidP="00FC745F">
      <w:pPr>
        <w:pStyle w:val="ListParagraph"/>
        <w:numPr>
          <w:ilvl w:val="0"/>
          <w:numId w:val="27"/>
        </w:numPr>
        <w:spacing w:before="40" w:after="40"/>
        <w:ind w:left="709" w:hanging="352"/>
        <w:rPr>
          <w:lang w:eastAsia="en-AU"/>
        </w:rPr>
      </w:pPr>
      <w:hyperlink r:id="rId22" w:history="1">
        <w:r w:rsidR="00FC745F" w:rsidRPr="007E51FA">
          <w:rPr>
            <w:rStyle w:val="Hyperlink"/>
            <w:i/>
            <w:lang w:eastAsia="en-AU"/>
          </w:rPr>
          <w:t>Correctional Services Act 2014</w:t>
        </w:r>
        <w:r w:rsidR="00FC745F" w:rsidRPr="007E51FA">
          <w:rPr>
            <w:rStyle w:val="Hyperlink"/>
            <w:lang w:eastAsia="en-AU"/>
          </w:rPr>
          <w:t>;</w:t>
        </w:r>
      </w:hyperlink>
    </w:p>
    <w:p w14:paraId="13C9CC56" w14:textId="1C2F9B61" w:rsidR="00FC745F" w:rsidRPr="00A91A06" w:rsidRDefault="00971F2D" w:rsidP="00FC745F">
      <w:pPr>
        <w:pStyle w:val="ListParagraph"/>
        <w:numPr>
          <w:ilvl w:val="0"/>
          <w:numId w:val="27"/>
        </w:numPr>
        <w:spacing w:before="40" w:after="40"/>
        <w:ind w:left="709" w:hanging="352"/>
        <w:rPr>
          <w:i/>
          <w:lang w:eastAsia="en-AU"/>
        </w:rPr>
      </w:pPr>
      <w:hyperlink r:id="rId23" w:history="1">
        <w:r w:rsidR="00FC745F" w:rsidRPr="007E51FA">
          <w:rPr>
            <w:rStyle w:val="Hyperlink"/>
            <w:i/>
            <w:lang w:eastAsia="en-AU"/>
          </w:rPr>
          <w:t>Police Administration Act 1978</w:t>
        </w:r>
      </w:hyperlink>
      <w:r w:rsidR="00FC745F" w:rsidRPr="00A91A06">
        <w:rPr>
          <w:i/>
          <w:lang w:eastAsia="en-AU"/>
        </w:rPr>
        <w:t xml:space="preserve">; </w:t>
      </w:r>
    </w:p>
    <w:p w14:paraId="3FB0B6B1" w14:textId="04044C5B" w:rsidR="00FC745F" w:rsidRPr="00A91A06" w:rsidRDefault="00971F2D" w:rsidP="00FC745F">
      <w:pPr>
        <w:pStyle w:val="ListParagraph"/>
        <w:numPr>
          <w:ilvl w:val="0"/>
          <w:numId w:val="27"/>
        </w:numPr>
        <w:spacing w:before="40" w:after="40"/>
        <w:ind w:left="709" w:hanging="352"/>
        <w:rPr>
          <w:i/>
          <w:lang w:eastAsia="en-AU"/>
        </w:rPr>
      </w:pPr>
      <w:hyperlink r:id="rId24" w:history="1">
        <w:r w:rsidR="00FC745F" w:rsidRPr="007E51FA">
          <w:rPr>
            <w:rStyle w:val="Hyperlink"/>
            <w:i/>
            <w:lang w:eastAsia="en-AU"/>
          </w:rPr>
          <w:t>Youth Justice Act 2005</w:t>
        </w:r>
      </w:hyperlink>
      <w:r w:rsidR="00FC745F" w:rsidRPr="00A91A06">
        <w:rPr>
          <w:i/>
          <w:lang w:eastAsia="en-AU"/>
        </w:rPr>
        <w:t xml:space="preserve">; </w:t>
      </w:r>
      <w:r w:rsidR="00FC745F" w:rsidRPr="00A91A06">
        <w:rPr>
          <w:lang w:eastAsia="en-AU"/>
        </w:rPr>
        <w:t>and</w:t>
      </w:r>
    </w:p>
    <w:p w14:paraId="795D67A8" w14:textId="65CA5F54" w:rsidR="00FC745F" w:rsidRDefault="00971F2D" w:rsidP="00FC745F">
      <w:pPr>
        <w:pStyle w:val="ListParagraph"/>
        <w:numPr>
          <w:ilvl w:val="0"/>
          <w:numId w:val="27"/>
        </w:numPr>
        <w:spacing w:before="40" w:after="40"/>
        <w:ind w:left="709" w:hanging="352"/>
        <w:rPr>
          <w:lang w:eastAsia="en-AU"/>
        </w:rPr>
      </w:pPr>
      <w:hyperlink r:id="rId25" w:history="1">
        <w:r w:rsidR="00FC745F" w:rsidRPr="007E51FA">
          <w:rPr>
            <w:rStyle w:val="Hyperlink"/>
            <w:lang w:eastAsia="en-AU"/>
          </w:rPr>
          <w:t>Civil Aviation Regulations 1998</w:t>
        </w:r>
      </w:hyperlink>
      <w:r w:rsidR="00FC745F" w:rsidRPr="00A91A06">
        <w:rPr>
          <w:lang w:eastAsia="en-AU"/>
        </w:rPr>
        <w:t xml:space="preserve"> (Regulation 309).</w:t>
      </w:r>
    </w:p>
    <w:p w14:paraId="0F5EA38D" w14:textId="77777777" w:rsidR="00713200" w:rsidRDefault="00713200" w:rsidP="00713200">
      <w:pPr>
        <w:spacing w:before="40" w:after="40"/>
        <w:rPr>
          <w:lang w:eastAsia="en-AU"/>
        </w:rPr>
      </w:pPr>
    </w:p>
    <w:p w14:paraId="3CB51417" w14:textId="77777777" w:rsidR="00713200" w:rsidRPr="00A91A06" w:rsidRDefault="00713200" w:rsidP="00713200">
      <w:pPr>
        <w:spacing w:before="40" w:after="40"/>
        <w:rPr>
          <w:lang w:eastAsia="en-AU"/>
        </w:rPr>
      </w:pPr>
    </w:p>
    <w:tbl>
      <w:tblPr>
        <w:tblStyle w:val="TableGrid"/>
        <w:tblW w:w="0" w:type="auto"/>
        <w:tblLook w:val="04A0" w:firstRow="1" w:lastRow="0" w:firstColumn="1" w:lastColumn="0" w:noHBand="0" w:noVBand="1"/>
      </w:tblPr>
      <w:tblGrid>
        <w:gridCol w:w="10196"/>
      </w:tblGrid>
      <w:tr w:rsidR="00FC745F" w:rsidRPr="00A91A06" w14:paraId="44188DE5" w14:textId="77777777" w:rsidTr="001E3C58">
        <w:tc>
          <w:tcPr>
            <w:tcW w:w="10196" w:type="dxa"/>
            <w:shd w:val="clear" w:color="auto" w:fill="F2F2F2" w:themeFill="background1" w:themeFillShade="F2"/>
          </w:tcPr>
          <w:p w14:paraId="09D09538" w14:textId="77777777" w:rsidR="00FC745F" w:rsidRPr="00A91A06" w:rsidRDefault="00FC745F" w:rsidP="001E3C58">
            <w:pPr>
              <w:rPr>
                <w:b/>
                <w:lang w:eastAsia="en-AU"/>
              </w:rPr>
            </w:pPr>
            <w:r w:rsidRPr="00A91A06">
              <w:rPr>
                <w:b/>
                <w:lang w:eastAsia="en-AU"/>
              </w:rPr>
              <w:t>Note</w:t>
            </w:r>
          </w:p>
          <w:p w14:paraId="21F9372C" w14:textId="77777777" w:rsidR="00FC745F" w:rsidRPr="00A91A06" w:rsidRDefault="00FC745F" w:rsidP="001E3C58">
            <w:pPr>
              <w:rPr>
                <w:lang w:eastAsia="en-AU"/>
              </w:rPr>
            </w:pPr>
            <w:r w:rsidRPr="00A91A06">
              <w:rPr>
                <w:lang w:eastAsia="en-AU"/>
              </w:rPr>
              <w:t>Examples of when mechanical restraint may be applied to a patient under legislation other than the MHARS Act:</w:t>
            </w:r>
          </w:p>
          <w:p w14:paraId="70C664CE" w14:textId="3F983177" w:rsidR="00FC745F" w:rsidRPr="00A91A06" w:rsidRDefault="00FC745F" w:rsidP="00FC745F">
            <w:pPr>
              <w:pStyle w:val="ListParagraph"/>
              <w:numPr>
                <w:ilvl w:val="0"/>
                <w:numId w:val="32"/>
              </w:numPr>
              <w:spacing w:before="60" w:after="60"/>
              <w:rPr>
                <w:lang w:eastAsia="en-AU"/>
              </w:rPr>
            </w:pPr>
            <w:r w:rsidRPr="00A91A06">
              <w:rPr>
                <w:lang w:eastAsia="en-AU"/>
              </w:rPr>
              <w:t xml:space="preserve">A person may be in metal handcuffs when they have been transported by police or other custodial staff and may remain in metal handcuffs under police or other custodial supervision while in the </w:t>
            </w:r>
            <w:r w:rsidR="00A118FE">
              <w:rPr>
                <w:lang w:eastAsia="en-AU"/>
              </w:rPr>
              <w:t>A</w:t>
            </w:r>
            <w:r w:rsidRPr="00A91A06">
              <w:rPr>
                <w:lang w:eastAsia="en-AU"/>
              </w:rPr>
              <w:t xml:space="preserve">pproved </w:t>
            </w:r>
            <w:r w:rsidR="00A118FE">
              <w:rPr>
                <w:lang w:eastAsia="en-AU"/>
              </w:rPr>
              <w:t>T</w:t>
            </w:r>
            <w:r w:rsidRPr="00A91A06">
              <w:rPr>
                <w:lang w:eastAsia="en-AU"/>
              </w:rPr>
              <w:t xml:space="preserve">reatment </w:t>
            </w:r>
            <w:r w:rsidR="00A118FE">
              <w:rPr>
                <w:lang w:eastAsia="en-AU"/>
              </w:rPr>
              <w:t>F</w:t>
            </w:r>
            <w:r w:rsidRPr="00A91A06">
              <w:rPr>
                <w:lang w:eastAsia="en-AU"/>
              </w:rPr>
              <w:t>acility.</w:t>
            </w:r>
          </w:p>
          <w:p w14:paraId="06161A2A" w14:textId="1E561147" w:rsidR="00FC745F" w:rsidRPr="00A91A06" w:rsidRDefault="00FC745F" w:rsidP="00FC745F">
            <w:pPr>
              <w:pStyle w:val="ListParagraph"/>
              <w:numPr>
                <w:ilvl w:val="0"/>
                <w:numId w:val="32"/>
              </w:numPr>
              <w:spacing w:before="60" w:after="60"/>
              <w:rPr>
                <w:lang w:eastAsia="en-AU"/>
              </w:rPr>
            </w:pPr>
            <w:r w:rsidRPr="00A91A06">
              <w:rPr>
                <w:lang w:eastAsia="en-AU"/>
              </w:rPr>
              <w:t xml:space="preserve">A person who requires an examination may need be mechanically restrained by paramedics to enable them to be transported to an </w:t>
            </w:r>
            <w:r w:rsidR="00751B88">
              <w:rPr>
                <w:lang w:eastAsia="en-AU"/>
              </w:rPr>
              <w:t>A</w:t>
            </w:r>
            <w:r w:rsidRPr="00A91A06">
              <w:rPr>
                <w:lang w:eastAsia="en-AU"/>
              </w:rPr>
              <w:t xml:space="preserve">pproved </w:t>
            </w:r>
            <w:r w:rsidR="00751B88">
              <w:rPr>
                <w:lang w:eastAsia="en-AU"/>
              </w:rPr>
              <w:t>T</w:t>
            </w:r>
            <w:r w:rsidRPr="00A91A06">
              <w:rPr>
                <w:lang w:eastAsia="en-AU"/>
              </w:rPr>
              <w:t xml:space="preserve">reatment </w:t>
            </w:r>
            <w:r w:rsidR="00751B88">
              <w:rPr>
                <w:lang w:eastAsia="en-AU"/>
              </w:rPr>
              <w:t>F</w:t>
            </w:r>
            <w:r w:rsidRPr="00A91A06">
              <w:rPr>
                <w:lang w:eastAsia="en-AU"/>
              </w:rPr>
              <w:t>acility.</w:t>
            </w:r>
          </w:p>
          <w:p w14:paraId="18F68352" w14:textId="77777777" w:rsidR="00FC745F" w:rsidRPr="00A91A06" w:rsidRDefault="00FC745F" w:rsidP="00FC745F">
            <w:pPr>
              <w:pStyle w:val="ListParagraph"/>
              <w:numPr>
                <w:ilvl w:val="0"/>
                <w:numId w:val="32"/>
              </w:numPr>
              <w:spacing w:before="60"/>
              <w:ind w:left="714" w:hanging="357"/>
              <w:rPr>
                <w:lang w:eastAsia="en-AU"/>
              </w:rPr>
            </w:pPr>
            <w:r w:rsidRPr="00A91A06">
              <w:rPr>
                <w:lang w:eastAsia="en-AU"/>
              </w:rPr>
              <w:t xml:space="preserve">The pilot in command of an aircraft may place a person requiring transport to an approved treatment facility in mechanical restraint to ensure compliance with </w:t>
            </w:r>
            <w:hyperlink r:id="rId26" w:history="1">
              <w:r w:rsidRPr="00220EFA">
                <w:rPr>
                  <w:rStyle w:val="Hyperlink"/>
                  <w:i/>
                  <w:lang w:eastAsia="en-AU"/>
                </w:rPr>
                <w:t>Civil Aviation Act 1988</w:t>
              </w:r>
            </w:hyperlink>
            <w:r w:rsidRPr="00A91A06">
              <w:rPr>
                <w:lang w:eastAsia="en-AU"/>
              </w:rPr>
              <w:t>, the Regulations in or in relation to the aircraft.</w:t>
            </w:r>
          </w:p>
        </w:tc>
      </w:tr>
    </w:tbl>
    <w:p w14:paraId="7D08715D" w14:textId="77777777" w:rsidR="00FC745F" w:rsidRPr="009D143E" w:rsidRDefault="00FC745F" w:rsidP="00FC745F">
      <w:pPr>
        <w:pStyle w:val="Heading2"/>
      </w:pPr>
      <w:bookmarkStart w:id="21" w:name="_Toc195259488"/>
      <w:r>
        <w:t>National Disability Insurance Scheme (NDIS) participants and restrictive practices</w:t>
      </w:r>
      <w:bookmarkEnd w:id="21"/>
    </w:p>
    <w:p w14:paraId="47F2018F" w14:textId="1125BBA1" w:rsidR="00FC745F" w:rsidRPr="00A91A06" w:rsidRDefault="00FC745F" w:rsidP="00FC745F">
      <w:r w:rsidRPr="00A91A06">
        <w:t xml:space="preserve">Refer to the </w:t>
      </w:r>
      <w:hyperlink r:id="rId27" w:history="1">
        <w:r w:rsidRPr="00A91A06">
          <w:rPr>
            <w:rStyle w:val="Hyperlink"/>
          </w:rPr>
          <w:t>National Disability Insurance Scheme (NDIS) participants and restrictive practices</w:t>
        </w:r>
      </w:hyperlink>
      <w:r w:rsidRPr="00A91A06">
        <w:t xml:space="preserve"> - A guide for NT Health Mental Health Clinicians factsheet, available on the staff intranet.</w:t>
      </w:r>
    </w:p>
    <w:p w14:paraId="2A329FB2" w14:textId="77777777" w:rsidR="00FC745F" w:rsidRPr="00F62FBE" w:rsidRDefault="00FC745F" w:rsidP="00FC745F">
      <w:pPr>
        <w:pStyle w:val="Heading2"/>
      </w:pPr>
      <w:bookmarkStart w:id="22" w:name="_Toc195259489"/>
      <w:r w:rsidRPr="00F62FBE">
        <w:t xml:space="preserve">Education and </w:t>
      </w:r>
      <w:r>
        <w:t>T</w:t>
      </w:r>
      <w:r w:rsidRPr="00F62FBE">
        <w:t>raining</w:t>
      </w:r>
      <w:bookmarkEnd w:id="22"/>
    </w:p>
    <w:p w14:paraId="732533D9" w14:textId="77777777" w:rsidR="00FC745F" w:rsidRPr="00A91A06" w:rsidRDefault="00FC745F" w:rsidP="00FC745F">
      <w:r w:rsidRPr="00A91A06">
        <w:t>The PIC of the ATF is to liaise with appropriate personnel regarding the training of staff in the prevention and application of mechanical restraint and associated risks.</w:t>
      </w:r>
    </w:p>
    <w:p w14:paraId="7542F0E8" w14:textId="77777777" w:rsidR="00FC745F" w:rsidRPr="00A91A06" w:rsidRDefault="00FC745F" w:rsidP="00FC745F">
      <w:r w:rsidRPr="00A91A06">
        <w:t>A trained response team should be used to apply mechanical restraint and be available for reviews of the person during the episode of mechanical restraint.</w:t>
      </w:r>
    </w:p>
    <w:p w14:paraId="2420F5D6" w14:textId="77777777" w:rsidR="00FC745F" w:rsidRPr="0037667B" w:rsidRDefault="00FC745F" w:rsidP="00FC745F">
      <w:pPr>
        <w:pStyle w:val="Heading2"/>
      </w:pPr>
      <w:bookmarkStart w:id="23" w:name="_Toc195259490"/>
      <w:r w:rsidRPr="0037667B">
        <w:t xml:space="preserve">Quality </w:t>
      </w:r>
      <w:r>
        <w:t>A</w:t>
      </w:r>
      <w:r w:rsidRPr="0037667B">
        <w:t>ssurance</w:t>
      </w:r>
      <w:bookmarkEnd w:id="23"/>
    </w:p>
    <w:p w14:paraId="1F83C878" w14:textId="77777777" w:rsidR="00FC745F" w:rsidRPr="00A91A06" w:rsidRDefault="00FC745F" w:rsidP="00FC745F">
      <w:r w:rsidRPr="00FC3720">
        <w:t>All episodes of mechanical restraint and debriefing sessions are to be recorded in the person’s Health Care Record in</w:t>
      </w:r>
      <w:r w:rsidRPr="00E95379">
        <w:rPr>
          <w:sz w:val="20"/>
        </w:rPr>
        <w:t xml:space="preserve"> </w:t>
      </w:r>
      <w:r w:rsidRPr="00A91A06">
        <w:t>proportionate detail to enable a review of practice.</w:t>
      </w:r>
    </w:p>
    <w:p w14:paraId="1DAE6023" w14:textId="77777777" w:rsidR="00FC745F" w:rsidRPr="00A91A06" w:rsidRDefault="00FC745F" w:rsidP="00FC745F">
      <w:r w:rsidRPr="00A91A06">
        <w:t>Patient records may include:</w:t>
      </w:r>
    </w:p>
    <w:p w14:paraId="45AAEF90" w14:textId="77777777" w:rsidR="00FC745F" w:rsidRPr="00A91A06" w:rsidRDefault="00FC745F" w:rsidP="003344F8">
      <w:pPr>
        <w:pStyle w:val="ListParagraph"/>
        <w:numPr>
          <w:ilvl w:val="0"/>
          <w:numId w:val="36"/>
        </w:numPr>
      </w:pPr>
      <w:r w:rsidRPr="00A91A06">
        <w:t xml:space="preserve">Incident </w:t>
      </w:r>
      <w:proofErr w:type="gramStart"/>
      <w:r w:rsidRPr="00A91A06">
        <w:t>number;</w:t>
      </w:r>
      <w:proofErr w:type="gramEnd"/>
    </w:p>
    <w:p w14:paraId="49B540C7" w14:textId="77777777" w:rsidR="00FC745F" w:rsidRPr="00A91A06" w:rsidRDefault="00FC745F" w:rsidP="003344F8">
      <w:pPr>
        <w:pStyle w:val="ListParagraph"/>
        <w:numPr>
          <w:ilvl w:val="0"/>
          <w:numId w:val="36"/>
        </w:numPr>
      </w:pPr>
      <w:r w:rsidRPr="00A91A06">
        <w:t xml:space="preserve">Frequency of </w:t>
      </w:r>
      <w:proofErr w:type="gramStart"/>
      <w:r w:rsidRPr="00A91A06">
        <w:t>observations;</w:t>
      </w:r>
      <w:proofErr w:type="gramEnd"/>
    </w:p>
    <w:p w14:paraId="4982E77C" w14:textId="77777777" w:rsidR="00FC745F" w:rsidRPr="00A91A06" w:rsidRDefault="00FC745F" w:rsidP="003344F8">
      <w:pPr>
        <w:pStyle w:val="ListParagraph"/>
        <w:numPr>
          <w:ilvl w:val="0"/>
          <w:numId w:val="36"/>
        </w:numPr>
      </w:pPr>
      <w:proofErr w:type="gramStart"/>
      <w:r w:rsidRPr="00A91A06">
        <w:t>Antecedents;</w:t>
      </w:r>
      <w:proofErr w:type="gramEnd"/>
    </w:p>
    <w:p w14:paraId="3DF76E0B" w14:textId="77777777" w:rsidR="00FC745F" w:rsidRPr="00A91A06" w:rsidRDefault="00FC745F" w:rsidP="003344F8">
      <w:pPr>
        <w:pStyle w:val="ListParagraph"/>
        <w:numPr>
          <w:ilvl w:val="0"/>
          <w:numId w:val="36"/>
        </w:numPr>
      </w:pPr>
      <w:r w:rsidRPr="00A91A06">
        <w:t xml:space="preserve">Any physical </w:t>
      </w:r>
      <w:proofErr w:type="gramStart"/>
      <w:r w:rsidRPr="00A91A06">
        <w:t>injury;</w:t>
      </w:r>
      <w:proofErr w:type="gramEnd"/>
    </w:p>
    <w:p w14:paraId="58456859" w14:textId="77777777" w:rsidR="00FC745F" w:rsidRPr="00A91A06" w:rsidRDefault="00FC745F" w:rsidP="003344F8">
      <w:pPr>
        <w:pStyle w:val="ListParagraph"/>
        <w:numPr>
          <w:ilvl w:val="0"/>
          <w:numId w:val="36"/>
        </w:numPr>
      </w:pPr>
      <w:r w:rsidRPr="00A91A06">
        <w:t xml:space="preserve">Adherence to prevention </w:t>
      </w:r>
      <w:proofErr w:type="gramStart"/>
      <w:r w:rsidRPr="00A91A06">
        <w:t>strategies;</w:t>
      </w:r>
      <w:proofErr w:type="gramEnd"/>
    </w:p>
    <w:p w14:paraId="79C0FBB1" w14:textId="66E199FF" w:rsidR="00FC745F" w:rsidRPr="00A91A06" w:rsidRDefault="00FC745F" w:rsidP="003344F8">
      <w:pPr>
        <w:pStyle w:val="ListParagraph"/>
        <w:numPr>
          <w:ilvl w:val="0"/>
          <w:numId w:val="36"/>
        </w:numPr>
      </w:pPr>
      <w:r w:rsidRPr="00A91A06">
        <w:t>Notification of family carer;</w:t>
      </w:r>
      <w:r w:rsidR="00651A56">
        <w:t xml:space="preserve"> or significant other </w:t>
      </w:r>
    </w:p>
    <w:p w14:paraId="7B849B93" w14:textId="77777777" w:rsidR="00FC745F" w:rsidRPr="00A91A06" w:rsidRDefault="00FC745F" w:rsidP="003344F8">
      <w:pPr>
        <w:pStyle w:val="ListParagraph"/>
        <w:numPr>
          <w:ilvl w:val="0"/>
          <w:numId w:val="36"/>
        </w:numPr>
      </w:pPr>
      <w:r w:rsidRPr="00A91A06">
        <w:t xml:space="preserve">Alternative least restrictive interventions trialled or </w:t>
      </w:r>
      <w:proofErr w:type="gramStart"/>
      <w:r w:rsidRPr="00A91A06">
        <w:t>considered;</w:t>
      </w:r>
      <w:proofErr w:type="gramEnd"/>
    </w:p>
    <w:p w14:paraId="2951545C" w14:textId="77777777" w:rsidR="00FC745F" w:rsidRPr="00A91A06" w:rsidRDefault="00FC745F" w:rsidP="003344F8">
      <w:pPr>
        <w:pStyle w:val="ListParagraph"/>
        <w:numPr>
          <w:ilvl w:val="0"/>
          <w:numId w:val="36"/>
        </w:numPr>
      </w:pPr>
      <w:r w:rsidRPr="00A91A06">
        <w:t xml:space="preserve">Clinical examinations undertaken and </w:t>
      </w:r>
      <w:proofErr w:type="gramStart"/>
      <w:r w:rsidRPr="00A91A06">
        <w:t>outcomes;</w:t>
      </w:r>
      <w:proofErr w:type="gramEnd"/>
    </w:p>
    <w:p w14:paraId="301E0DF0" w14:textId="77777777" w:rsidR="00FC745F" w:rsidRPr="00A91A06" w:rsidRDefault="00FC745F" w:rsidP="003344F8">
      <w:pPr>
        <w:pStyle w:val="ListParagraph"/>
        <w:numPr>
          <w:ilvl w:val="0"/>
          <w:numId w:val="36"/>
        </w:numPr>
      </w:pPr>
      <w:r w:rsidRPr="00A91A06">
        <w:t xml:space="preserve">Reason for mechanical </w:t>
      </w:r>
      <w:proofErr w:type="gramStart"/>
      <w:r w:rsidRPr="00A91A06">
        <w:t>restraint;</w:t>
      </w:r>
      <w:proofErr w:type="gramEnd"/>
    </w:p>
    <w:p w14:paraId="0C0972BA" w14:textId="77777777" w:rsidR="00FC745F" w:rsidRPr="00A91A06" w:rsidRDefault="00FC745F" w:rsidP="003344F8">
      <w:pPr>
        <w:pStyle w:val="ListParagraph"/>
        <w:numPr>
          <w:ilvl w:val="0"/>
          <w:numId w:val="36"/>
        </w:numPr>
      </w:pPr>
      <w:r w:rsidRPr="00A91A06">
        <w:t xml:space="preserve">Food and fluid </w:t>
      </w:r>
      <w:proofErr w:type="gramStart"/>
      <w:r w:rsidRPr="00A91A06">
        <w:t>intake;</w:t>
      </w:r>
      <w:proofErr w:type="gramEnd"/>
    </w:p>
    <w:p w14:paraId="6183086F" w14:textId="77777777" w:rsidR="00FC745F" w:rsidRPr="00A91A06" w:rsidRDefault="00FC745F" w:rsidP="003344F8">
      <w:pPr>
        <w:pStyle w:val="ListParagraph"/>
        <w:numPr>
          <w:ilvl w:val="0"/>
          <w:numId w:val="36"/>
        </w:numPr>
      </w:pPr>
      <w:r w:rsidRPr="00A91A06">
        <w:t xml:space="preserve">Staff who initiated the use of mechanical </w:t>
      </w:r>
      <w:proofErr w:type="gramStart"/>
      <w:r w:rsidRPr="00A91A06">
        <w:t>restraint;</w:t>
      </w:r>
      <w:proofErr w:type="gramEnd"/>
    </w:p>
    <w:p w14:paraId="7AE7735F" w14:textId="77777777" w:rsidR="00FC745F" w:rsidRPr="00A91A06" w:rsidRDefault="00FC745F" w:rsidP="003344F8">
      <w:pPr>
        <w:pStyle w:val="ListParagraph"/>
        <w:numPr>
          <w:ilvl w:val="0"/>
          <w:numId w:val="36"/>
        </w:numPr>
      </w:pPr>
      <w:r w:rsidRPr="00A91A06">
        <w:lastRenderedPageBreak/>
        <w:t xml:space="preserve">Staff who approved the use of mechanical </w:t>
      </w:r>
      <w:proofErr w:type="gramStart"/>
      <w:r w:rsidRPr="00A91A06">
        <w:t>restraint;</w:t>
      </w:r>
      <w:proofErr w:type="gramEnd"/>
    </w:p>
    <w:p w14:paraId="1C41F6AE" w14:textId="77777777" w:rsidR="00FC745F" w:rsidRPr="00A91A06" w:rsidRDefault="00FC745F" w:rsidP="003344F8">
      <w:pPr>
        <w:pStyle w:val="ListParagraph"/>
        <w:numPr>
          <w:ilvl w:val="0"/>
          <w:numId w:val="36"/>
        </w:numPr>
      </w:pPr>
      <w:r w:rsidRPr="00A91A06">
        <w:t xml:space="preserve">Start and finish time of mechanical </w:t>
      </w:r>
      <w:proofErr w:type="gramStart"/>
      <w:r w:rsidRPr="00A91A06">
        <w:t>restraint;</w:t>
      </w:r>
      <w:proofErr w:type="gramEnd"/>
    </w:p>
    <w:p w14:paraId="29A12BBB" w14:textId="77777777" w:rsidR="00FC745F" w:rsidRPr="00A91A06" w:rsidRDefault="00FC745F" w:rsidP="003344F8">
      <w:pPr>
        <w:pStyle w:val="ListParagraph"/>
        <w:numPr>
          <w:ilvl w:val="0"/>
          <w:numId w:val="36"/>
        </w:numPr>
      </w:pPr>
      <w:r w:rsidRPr="00A91A06">
        <w:t>Cultural</w:t>
      </w:r>
      <w:r w:rsidR="00651A56">
        <w:t>/religious</w:t>
      </w:r>
      <w:r w:rsidRPr="00A91A06">
        <w:t xml:space="preserve"> </w:t>
      </w:r>
      <w:proofErr w:type="gramStart"/>
      <w:r w:rsidRPr="00A91A06">
        <w:t>background;</w:t>
      </w:r>
      <w:proofErr w:type="gramEnd"/>
    </w:p>
    <w:p w14:paraId="27177974" w14:textId="77777777" w:rsidR="00FC745F" w:rsidRPr="00A91A06" w:rsidRDefault="00FC745F" w:rsidP="003344F8">
      <w:pPr>
        <w:pStyle w:val="ListParagraph"/>
        <w:numPr>
          <w:ilvl w:val="0"/>
          <w:numId w:val="36"/>
        </w:numPr>
      </w:pPr>
      <w:r w:rsidRPr="00A91A06">
        <w:t xml:space="preserve">Active practices to reduce </w:t>
      </w:r>
      <w:proofErr w:type="gramStart"/>
      <w:r w:rsidRPr="00A91A06">
        <w:t>duration;</w:t>
      </w:r>
      <w:proofErr w:type="gramEnd"/>
    </w:p>
    <w:p w14:paraId="4A9B2CC9" w14:textId="77777777" w:rsidR="00FC745F" w:rsidRPr="00A91A06" w:rsidRDefault="00FC745F" w:rsidP="003344F8">
      <w:pPr>
        <w:pStyle w:val="ListParagraph"/>
        <w:numPr>
          <w:ilvl w:val="0"/>
          <w:numId w:val="36"/>
        </w:numPr>
      </w:pPr>
      <w:r w:rsidRPr="00A91A06">
        <w:t xml:space="preserve">Identification of future prevention and intervention </w:t>
      </w:r>
      <w:proofErr w:type="gramStart"/>
      <w:r w:rsidRPr="00A91A06">
        <w:t>strategies;</w:t>
      </w:r>
      <w:proofErr w:type="gramEnd"/>
    </w:p>
    <w:p w14:paraId="3E11E619" w14:textId="77777777" w:rsidR="00FC745F" w:rsidRPr="00A91A06" w:rsidRDefault="00FC745F" w:rsidP="003344F8">
      <w:pPr>
        <w:pStyle w:val="ListParagraph"/>
        <w:numPr>
          <w:ilvl w:val="0"/>
          <w:numId w:val="36"/>
        </w:numPr>
      </w:pPr>
      <w:r w:rsidRPr="00A91A06">
        <w:t xml:space="preserve">Debriefing, including service user and family/carer </w:t>
      </w:r>
      <w:r w:rsidR="00651A56">
        <w:t xml:space="preserve">/ significant other </w:t>
      </w:r>
      <w:r w:rsidRPr="00A91A06">
        <w:t xml:space="preserve">feedback, right of appeal </w:t>
      </w:r>
      <w:proofErr w:type="gramStart"/>
      <w:r w:rsidRPr="00A91A06">
        <w:t>and  complaints</w:t>
      </w:r>
      <w:proofErr w:type="gramEnd"/>
      <w:r w:rsidRPr="00A91A06">
        <w:t>;</w:t>
      </w:r>
    </w:p>
    <w:p w14:paraId="4FB52712" w14:textId="77777777" w:rsidR="00FC745F" w:rsidRPr="00A91A06" w:rsidRDefault="00FC745F" w:rsidP="003344F8">
      <w:pPr>
        <w:pStyle w:val="ListParagraph"/>
        <w:numPr>
          <w:ilvl w:val="0"/>
          <w:numId w:val="36"/>
        </w:numPr>
      </w:pPr>
      <w:r w:rsidRPr="00A91A06">
        <w:t xml:space="preserve">Location of restraint </w:t>
      </w:r>
      <w:proofErr w:type="gramStart"/>
      <w:r w:rsidRPr="00A91A06">
        <w:t>episode;</w:t>
      </w:r>
      <w:proofErr w:type="gramEnd"/>
    </w:p>
    <w:p w14:paraId="73A8BD25" w14:textId="77777777" w:rsidR="00FC745F" w:rsidRPr="00A91A06" w:rsidRDefault="00FC745F" w:rsidP="003344F8">
      <w:pPr>
        <w:pStyle w:val="ListParagraph"/>
        <w:numPr>
          <w:ilvl w:val="0"/>
          <w:numId w:val="36"/>
        </w:numPr>
      </w:pPr>
      <w:proofErr w:type="gramStart"/>
      <w:r w:rsidRPr="00A91A06">
        <w:t>Authorisation;</w:t>
      </w:r>
      <w:proofErr w:type="gramEnd"/>
      <w:r w:rsidRPr="00A91A06">
        <w:t xml:space="preserve"> </w:t>
      </w:r>
    </w:p>
    <w:p w14:paraId="2B6D2BF4" w14:textId="77777777" w:rsidR="00FC745F" w:rsidRPr="00A91A06" w:rsidRDefault="00FC745F" w:rsidP="003344F8">
      <w:pPr>
        <w:pStyle w:val="ListParagraph"/>
        <w:numPr>
          <w:ilvl w:val="0"/>
          <w:numId w:val="36"/>
        </w:numPr>
      </w:pPr>
      <w:r w:rsidRPr="00A91A06">
        <w:t xml:space="preserve">Medication offered or </w:t>
      </w:r>
      <w:proofErr w:type="gramStart"/>
      <w:r w:rsidRPr="00A91A06">
        <w:t>administered;</w:t>
      </w:r>
      <w:proofErr w:type="gramEnd"/>
    </w:p>
    <w:p w14:paraId="163BFEB1" w14:textId="77777777" w:rsidR="00FC745F" w:rsidRPr="00A91A06" w:rsidRDefault="00FC745F" w:rsidP="003344F8">
      <w:pPr>
        <w:pStyle w:val="ListParagraph"/>
        <w:numPr>
          <w:ilvl w:val="0"/>
          <w:numId w:val="36"/>
        </w:numPr>
      </w:pPr>
      <w:r w:rsidRPr="00A91A06">
        <w:t xml:space="preserve">Multidisciplinary </w:t>
      </w:r>
      <w:proofErr w:type="gramStart"/>
      <w:r w:rsidRPr="00A91A06">
        <w:t>review;</w:t>
      </w:r>
      <w:proofErr w:type="gramEnd"/>
    </w:p>
    <w:p w14:paraId="16A697FB" w14:textId="77777777" w:rsidR="00FC745F" w:rsidRPr="00A91A06" w:rsidRDefault="00FC745F" w:rsidP="003344F8">
      <w:pPr>
        <w:pStyle w:val="ListParagraph"/>
        <w:numPr>
          <w:ilvl w:val="0"/>
          <w:numId w:val="36"/>
        </w:numPr>
      </w:pPr>
      <w:r w:rsidRPr="00A91A06">
        <w:t>Reviews by senior members of clinical team and authorised clinicians; and</w:t>
      </w:r>
    </w:p>
    <w:p w14:paraId="10213D32" w14:textId="77777777" w:rsidR="00FC745F" w:rsidRPr="00A91A06" w:rsidRDefault="00FC745F" w:rsidP="003344F8">
      <w:pPr>
        <w:pStyle w:val="ListParagraph"/>
        <w:numPr>
          <w:ilvl w:val="0"/>
          <w:numId w:val="36"/>
        </w:numPr>
      </w:pPr>
      <w:r w:rsidRPr="00A91A06">
        <w:t>Review of care plan.</w:t>
      </w:r>
    </w:p>
    <w:p w14:paraId="298F63FB" w14:textId="77777777" w:rsidR="00FC745F" w:rsidRPr="00A91A06" w:rsidRDefault="00FC745F" w:rsidP="00FC745F">
      <w:r w:rsidRPr="00A91A06">
        <w:t>The following data should also be recorded in a mechanical restraint register, which is routinely reviewed for quality improvement purposes:</w:t>
      </w:r>
    </w:p>
    <w:p w14:paraId="7CFB6D58" w14:textId="77777777" w:rsidR="00FC745F" w:rsidRPr="00A91A06" w:rsidRDefault="00FC745F" w:rsidP="003344F8">
      <w:pPr>
        <w:pStyle w:val="ListParagraph"/>
        <w:numPr>
          <w:ilvl w:val="0"/>
          <w:numId w:val="38"/>
        </w:numPr>
      </w:pPr>
      <w:r w:rsidRPr="00A91A06">
        <w:t>incident number (where restraint is part of a reportable incident)</w:t>
      </w:r>
    </w:p>
    <w:p w14:paraId="549ECF04" w14:textId="77777777" w:rsidR="00FC745F" w:rsidRPr="00A91A06" w:rsidRDefault="00FC745F" w:rsidP="003344F8">
      <w:pPr>
        <w:pStyle w:val="ListParagraph"/>
        <w:numPr>
          <w:ilvl w:val="0"/>
          <w:numId w:val="38"/>
        </w:numPr>
      </w:pPr>
      <w:r w:rsidRPr="00A91A06">
        <w:t>Date of mechanical restraint episode</w:t>
      </w:r>
    </w:p>
    <w:p w14:paraId="6B78A4A4" w14:textId="77DDB73B" w:rsidR="00FC745F" w:rsidRPr="00A91A06" w:rsidRDefault="00BE1B37" w:rsidP="003344F8">
      <w:pPr>
        <w:pStyle w:val="ListParagraph"/>
        <w:numPr>
          <w:ilvl w:val="0"/>
          <w:numId w:val="38"/>
        </w:numPr>
      </w:pPr>
      <w:r>
        <w:t>Full n</w:t>
      </w:r>
      <w:r w:rsidR="00FC745F" w:rsidRPr="00A91A06">
        <w:t xml:space="preserve">ame of the </w:t>
      </w:r>
      <w:proofErr w:type="gramStart"/>
      <w:r w:rsidR="00FC745F" w:rsidRPr="00A91A06">
        <w:t>patient;</w:t>
      </w:r>
      <w:proofErr w:type="gramEnd"/>
    </w:p>
    <w:p w14:paraId="0E511FC4" w14:textId="77777777" w:rsidR="00FC745F" w:rsidRPr="00A91A06" w:rsidRDefault="00FC745F" w:rsidP="003344F8">
      <w:pPr>
        <w:pStyle w:val="ListParagraph"/>
        <w:numPr>
          <w:ilvl w:val="0"/>
          <w:numId w:val="38"/>
        </w:numPr>
      </w:pPr>
      <w:r w:rsidRPr="00A91A06">
        <w:t xml:space="preserve">Age </w:t>
      </w:r>
      <w:r w:rsidR="00BE1B37">
        <w:t xml:space="preserve">(including date of birth) </w:t>
      </w:r>
      <w:r w:rsidRPr="00A91A06">
        <w:t>and cultural</w:t>
      </w:r>
      <w:r w:rsidR="00BE1B37">
        <w:t>/religious</w:t>
      </w:r>
      <w:r w:rsidRPr="00A91A06">
        <w:t xml:space="preserve"> background of the </w:t>
      </w:r>
      <w:proofErr w:type="gramStart"/>
      <w:r w:rsidRPr="00A91A06">
        <w:t>patient;</w:t>
      </w:r>
      <w:proofErr w:type="gramEnd"/>
    </w:p>
    <w:p w14:paraId="593C632A" w14:textId="77777777" w:rsidR="00FC745F" w:rsidRPr="00A91A06" w:rsidRDefault="00FC745F" w:rsidP="003344F8">
      <w:pPr>
        <w:pStyle w:val="ListParagraph"/>
        <w:numPr>
          <w:ilvl w:val="0"/>
          <w:numId w:val="38"/>
        </w:numPr>
      </w:pPr>
      <w:r w:rsidRPr="00A91A06">
        <w:t>Whether the mechanical restraint was approved/not approved under the Act i.e. it would not be authorised in the case of restraint being applied by NT Police or Corrections staff under their legislation</w:t>
      </w:r>
    </w:p>
    <w:p w14:paraId="7CB52E9A" w14:textId="77777777" w:rsidR="00FC745F" w:rsidRPr="00A91A06" w:rsidRDefault="00FC745F" w:rsidP="003344F8">
      <w:pPr>
        <w:pStyle w:val="ListParagraph"/>
        <w:numPr>
          <w:ilvl w:val="0"/>
          <w:numId w:val="38"/>
        </w:numPr>
      </w:pPr>
      <w:r w:rsidRPr="00A91A06">
        <w:t xml:space="preserve">Reasons for application of mechanical </w:t>
      </w:r>
      <w:proofErr w:type="gramStart"/>
      <w:r w:rsidRPr="00A91A06">
        <w:t>restraint;</w:t>
      </w:r>
      <w:proofErr w:type="gramEnd"/>
    </w:p>
    <w:p w14:paraId="4DC9BCCF" w14:textId="77777777" w:rsidR="00FC745F" w:rsidRPr="00A91A06" w:rsidRDefault="00FC745F" w:rsidP="003344F8">
      <w:pPr>
        <w:pStyle w:val="ListParagraph"/>
        <w:numPr>
          <w:ilvl w:val="0"/>
          <w:numId w:val="38"/>
        </w:numPr>
      </w:pPr>
      <w:r w:rsidRPr="00A91A06">
        <w:t xml:space="preserve">Strategies used to prevent mechanical </w:t>
      </w:r>
      <w:proofErr w:type="gramStart"/>
      <w:r w:rsidRPr="00A91A06">
        <w:t>restraint;</w:t>
      </w:r>
      <w:proofErr w:type="gramEnd"/>
    </w:p>
    <w:p w14:paraId="4F5D3C92" w14:textId="0FCB4C58" w:rsidR="00FC745F" w:rsidRPr="00A91A06" w:rsidRDefault="00FC745F" w:rsidP="003344F8">
      <w:pPr>
        <w:pStyle w:val="ListParagraph"/>
        <w:numPr>
          <w:ilvl w:val="0"/>
          <w:numId w:val="38"/>
        </w:numPr>
      </w:pPr>
      <w:r w:rsidRPr="00A91A06">
        <w:t xml:space="preserve">Name of the person who initiated the episode of mechanical </w:t>
      </w:r>
      <w:proofErr w:type="gramStart"/>
      <w:r w:rsidRPr="00A91A06">
        <w:t>restraint;</w:t>
      </w:r>
      <w:proofErr w:type="gramEnd"/>
    </w:p>
    <w:p w14:paraId="46E9920B" w14:textId="77777777" w:rsidR="00FC745F" w:rsidRPr="00A91A06" w:rsidRDefault="00FC745F" w:rsidP="003344F8">
      <w:pPr>
        <w:pStyle w:val="ListParagraph"/>
        <w:numPr>
          <w:ilvl w:val="0"/>
          <w:numId w:val="38"/>
        </w:numPr>
      </w:pPr>
      <w:r w:rsidRPr="00A91A06">
        <w:t xml:space="preserve">Name of the person who approved the mechanical restraint episode.  If authorised by a senior RNOD, the name of the APP confirming mechanical restraint </w:t>
      </w:r>
      <w:proofErr w:type="gramStart"/>
      <w:r w:rsidRPr="00A91A06">
        <w:t>order;</w:t>
      </w:r>
      <w:proofErr w:type="gramEnd"/>
    </w:p>
    <w:p w14:paraId="09948425" w14:textId="77777777" w:rsidR="00FC745F" w:rsidRPr="00A91A06" w:rsidRDefault="00FC745F" w:rsidP="003344F8">
      <w:pPr>
        <w:pStyle w:val="ListParagraph"/>
        <w:numPr>
          <w:ilvl w:val="0"/>
          <w:numId w:val="38"/>
        </w:numPr>
      </w:pPr>
      <w:r w:rsidRPr="00A91A06">
        <w:t xml:space="preserve">Type of mechanical </w:t>
      </w:r>
      <w:proofErr w:type="gramStart"/>
      <w:r w:rsidRPr="00A91A06">
        <w:t>restraint;</w:t>
      </w:r>
      <w:proofErr w:type="gramEnd"/>
    </w:p>
    <w:p w14:paraId="219E323F" w14:textId="77777777" w:rsidR="00FC745F" w:rsidRPr="00A91A06" w:rsidRDefault="00FC745F" w:rsidP="003344F8">
      <w:pPr>
        <w:pStyle w:val="ListParagraph"/>
        <w:numPr>
          <w:ilvl w:val="0"/>
          <w:numId w:val="38"/>
        </w:numPr>
      </w:pPr>
      <w:r w:rsidRPr="00A91A06">
        <w:t xml:space="preserve">Name of the person who applied the mechanical </w:t>
      </w:r>
      <w:proofErr w:type="gramStart"/>
      <w:r w:rsidRPr="00A91A06">
        <w:t>restraint;</w:t>
      </w:r>
      <w:proofErr w:type="gramEnd"/>
      <w:r w:rsidRPr="00A91A06">
        <w:t xml:space="preserve"> </w:t>
      </w:r>
    </w:p>
    <w:p w14:paraId="4CFA5435" w14:textId="77777777" w:rsidR="00FC745F" w:rsidRPr="00A91A06" w:rsidRDefault="00FC745F" w:rsidP="003344F8">
      <w:pPr>
        <w:pStyle w:val="ListParagraph"/>
        <w:numPr>
          <w:ilvl w:val="0"/>
          <w:numId w:val="38"/>
        </w:numPr>
      </w:pPr>
      <w:r w:rsidRPr="00A91A06">
        <w:t xml:space="preserve">Time </w:t>
      </w:r>
      <w:proofErr w:type="gramStart"/>
      <w:r w:rsidRPr="00A91A06">
        <w:t>commenced;</w:t>
      </w:r>
      <w:proofErr w:type="gramEnd"/>
    </w:p>
    <w:p w14:paraId="3A7D4D5F" w14:textId="77777777" w:rsidR="00FC745F" w:rsidRPr="00A91A06" w:rsidRDefault="00FC745F" w:rsidP="003344F8">
      <w:pPr>
        <w:pStyle w:val="ListParagraph"/>
        <w:numPr>
          <w:ilvl w:val="0"/>
          <w:numId w:val="38"/>
        </w:numPr>
      </w:pPr>
      <w:r w:rsidRPr="00A91A06">
        <w:t xml:space="preserve">Time </w:t>
      </w:r>
      <w:proofErr w:type="gramStart"/>
      <w:r w:rsidRPr="00A91A06">
        <w:t>concluded;</w:t>
      </w:r>
      <w:proofErr w:type="gramEnd"/>
    </w:p>
    <w:p w14:paraId="740E005D" w14:textId="77777777" w:rsidR="00FC745F" w:rsidRPr="00A91A06" w:rsidRDefault="00FC745F" w:rsidP="003344F8">
      <w:pPr>
        <w:pStyle w:val="ListParagraph"/>
        <w:numPr>
          <w:ilvl w:val="0"/>
          <w:numId w:val="38"/>
        </w:numPr>
      </w:pPr>
      <w:r w:rsidRPr="00A91A06">
        <w:t xml:space="preserve">Clinical examinations </w:t>
      </w:r>
      <w:r w:rsidR="00BE1B37">
        <w:t xml:space="preserve">and observations </w:t>
      </w:r>
      <w:r w:rsidRPr="00A91A06">
        <w:t>undertaken and outcomes, including the name of staff undertaking the examinations</w:t>
      </w:r>
      <w:r w:rsidR="00BE1B37">
        <w:t>/</w:t>
      </w:r>
      <w:proofErr w:type="gramStart"/>
      <w:r w:rsidR="00BE1B37">
        <w:t>observations</w:t>
      </w:r>
      <w:r w:rsidRPr="00A91A06">
        <w:t>;</w:t>
      </w:r>
      <w:proofErr w:type="gramEnd"/>
    </w:p>
    <w:p w14:paraId="5830DB3B" w14:textId="77777777" w:rsidR="00FC745F" w:rsidRPr="00A91A06" w:rsidRDefault="00FC745F" w:rsidP="003344F8">
      <w:pPr>
        <w:pStyle w:val="ListParagraph"/>
        <w:numPr>
          <w:ilvl w:val="0"/>
          <w:numId w:val="38"/>
        </w:numPr>
      </w:pPr>
      <w:r w:rsidRPr="00A91A06">
        <w:t>Details of any variations in the interval at which the patient was examined; and</w:t>
      </w:r>
    </w:p>
    <w:p w14:paraId="6557528E" w14:textId="77777777" w:rsidR="00FC745F" w:rsidRPr="00A91A06" w:rsidRDefault="00FC745F" w:rsidP="003344F8">
      <w:pPr>
        <w:pStyle w:val="ListParagraph"/>
        <w:numPr>
          <w:ilvl w:val="0"/>
          <w:numId w:val="38"/>
        </w:numPr>
      </w:pPr>
      <w:r w:rsidRPr="00A91A06">
        <w:t>Patient’s behaviour during application of mechanical restraint e.g. banging on bed, engaging in conversation.</w:t>
      </w:r>
    </w:p>
    <w:p w14:paraId="6206EF8B" w14:textId="77777777" w:rsidR="00FC745F" w:rsidRPr="00A91A06" w:rsidRDefault="00FC745F" w:rsidP="00FC745F">
      <w:r w:rsidRPr="00A91A06">
        <w:t xml:space="preserve">Routine audits of mechanical restraint practices, record </w:t>
      </w:r>
      <w:proofErr w:type="gramStart"/>
      <w:r w:rsidRPr="00A91A06">
        <w:t>keeping</w:t>
      </w:r>
      <w:proofErr w:type="gramEnd"/>
      <w:r w:rsidRPr="00A91A06">
        <w:t xml:space="preserve"> and notification requirements should be undertaken. This information will ensure that practices are consistent with policy and legislative </w:t>
      </w:r>
      <w:r w:rsidRPr="00A91A06">
        <w:lastRenderedPageBreak/>
        <w:t>requirements and all relevant details and entries are being entered in clinical records, on</w:t>
      </w:r>
      <w:r w:rsidRPr="00A91A06">
        <w:rPr>
          <w:rFonts w:ascii="Arial"/>
        </w:rPr>
        <w:t xml:space="preserve"> </w:t>
      </w:r>
      <w:r w:rsidRPr="00A91A06">
        <w:t>appropriate forms and appropriately signed, dated and time stamped. This will provide a valuable source of information used to improve practices and in so doing contribute to reducing the use of mechanical restraint.</w:t>
      </w:r>
    </w:p>
    <w:p w14:paraId="61869E71" w14:textId="053C93D4" w:rsidR="001D0E26" w:rsidRDefault="00FC745F" w:rsidP="00FC3720">
      <w:r w:rsidRPr="00A91A06">
        <w:t>The PIC of the ATF should, in collaboration with the Clinical Nurse Manager and other key staff, monitor and regularly review the use of mechanical restraint and identify any patterns and trends, which should be raised with Approved Procedures and Quality Assurance Committee</w:t>
      </w:r>
      <w:r w:rsidR="00243A60">
        <w:t xml:space="preserve"> </w:t>
      </w:r>
      <w:r w:rsidRPr="00A91A06">
        <w:t>in the context of periodic reporting.</w:t>
      </w:r>
      <w:bookmarkStart w:id="24" w:name="_Toc184645410"/>
    </w:p>
    <w:p w14:paraId="047937E3" w14:textId="77777777" w:rsidR="001D0E26" w:rsidRDefault="001D0E26" w:rsidP="001D0E26">
      <w:pPr>
        <w:pStyle w:val="Heading1"/>
      </w:pPr>
      <w:bookmarkStart w:id="25" w:name="_Toc195259491"/>
      <w:bookmarkEnd w:id="24"/>
      <w:r>
        <w:t>Key Associated Documents</w:t>
      </w:r>
      <w:bookmarkEnd w:id="25"/>
    </w:p>
    <w:p w14:paraId="3961A2FB" w14:textId="77777777" w:rsidR="001D0E26" w:rsidRDefault="001D0E26" w:rsidP="001D0E26">
      <w:pPr>
        <w:rPr>
          <w:rFonts w:cs="Calibri"/>
          <w:b/>
          <w:lang w:val="en-US" w:eastAsia="en-AU"/>
        </w:rPr>
      </w:pPr>
      <w:r w:rsidRPr="00FC3720">
        <w:rPr>
          <w:rStyle w:val="Hyperlink"/>
          <w:rFonts w:cs="Calibri"/>
          <w:color w:val="auto"/>
          <w:u w:val="none"/>
          <w:lang w:val="en-US" w:eastAsia="en-AU"/>
        </w:rPr>
        <w:t xml:space="preserve">All related material produced by the Northern Territory Department of Health is available from: </w:t>
      </w:r>
      <w:hyperlink r:id="rId28" w:history="1">
        <w:r w:rsidRPr="005213A6">
          <w:rPr>
            <w:rStyle w:val="Hyperlink"/>
          </w:rPr>
          <w:t>https://health.nt.gov.au/professionals/mental-health-information-for-health-professional</w:t>
        </w:r>
      </w:hyperlink>
    </w:p>
    <w:p w14:paraId="71B654C4" w14:textId="77777777" w:rsidR="00713200" w:rsidRPr="001D0E26" w:rsidRDefault="001D0E26" w:rsidP="00FC745F">
      <w:pPr>
        <w:rPr>
          <w:color w:val="0563C1" w:themeColor="hyperlink"/>
          <w:u w:val="single"/>
        </w:rPr>
      </w:pPr>
      <w:r w:rsidRPr="00FC3720">
        <w:rPr>
          <w:rStyle w:val="Hyperlink"/>
          <w:rFonts w:cs="Calibri"/>
          <w:color w:val="auto"/>
          <w:u w:val="none"/>
          <w:lang w:val="en-US" w:eastAsia="en-AU"/>
        </w:rPr>
        <w:t>Mental Health and Related Services (MHARS) Act 1998 – available from</w:t>
      </w:r>
      <w:r>
        <w:rPr>
          <w:rStyle w:val="Hyperlink"/>
          <w:rFonts w:cs="Calibri"/>
          <w:color w:val="auto"/>
          <w:lang w:val="en-US" w:eastAsia="en-AU"/>
        </w:rPr>
        <w:t>:</w:t>
      </w:r>
      <w:r w:rsidRPr="005C6531">
        <w:t xml:space="preserve"> </w:t>
      </w:r>
      <w:hyperlink r:id="rId29" w:history="1">
        <w:r w:rsidRPr="00724634">
          <w:rPr>
            <w:rStyle w:val="Hyperlink"/>
            <w:sz w:val="24"/>
          </w:rPr>
          <w:t>Mental Health and Related Services (MHARS) Act</w:t>
        </w:r>
      </w:hyperlink>
    </w:p>
    <w:p w14:paraId="7ADEDE62" w14:textId="77777777" w:rsidR="00FC745F" w:rsidRDefault="00FC745F" w:rsidP="00FC745F">
      <w:pPr>
        <w:pStyle w:val="BodyHeading"/>
      </w:pPr>
      <w:r w:rsidRPr="003C55E7">
        <w:t>Definitions</w:t>
      </w:r>
    </w:p>
    <w:tbl>
      <w:tblPr>
        <w:tblStyle w:val="NTGtable12"/>
        <w:tblW w:w="10308" w:type="dxa"/>
        <w:tblInd w:w="0" w:type="dxa"/>
        <w:tblLook w:val="0120" w:firstRow="1" w:lastRow="0" w:firstColumn="0" w:lastColumn="1" w:noHBand="0" w:noVBand="0"/>
      </w:tblPr>
      <w:tblGrid>
        <w:gridCol w:w="1976"/>
        <w:gridCol w:w="8332"/>
      </w:tblGrid>
      <w:tr w:rsidR="001D0E26" w:rsidRPr="00C64D3F" w14:paraId="4FF2CEEB" w14:textId="77777777" w:rsidTr="007254C1">
        <w:trPr>
          <w:cnfStyle w:val="100000000000" w:firstRow="1" w:lastRow="0" w:firstColumn="0" w:lastColumn="0" w:oddVBand="0" w:evenVBand="0" w:oddHBand="0" w:evenHBand="0" w:firstRowFirstColumn="0" w:firstRowLastColumn="0" w:lastRowFirstColumn="0" w:lastRowLastColumn="0"/>
          <w:trHeight w:val="431"/>
          <w:tblHeader/>
        </w:trPr>
        <w:tc>
          <w:tcPr>
            <w:cnfStyle w:val="000010000000" w:firstRow="0" w:lastRow="0" w:firstColumn="0" w:lastColumn="0" w:oddVBand="1" w:evenVBand="0" w:oddHBand="0" w:evenHBand="0" w:firstRowFirstColumn="0" w:firstRowLastColumn="0" w:lastRowFirstColumn="0" w:lastRowLastColumn="0"/>
            <w:tcW w:w="1976" w:type="dxa"/>
            <w:tcBorders>
              <w:top w:val="single" w:sz="4" w:space="0" w:color="1F1F5F" w:themeColor="text1"/>
              <w:left w:val="single" w:sz="4" w:space="0" w:color="1F1F5F" w:themeColor="text1"/>
              <w:bottom w:val="nil"/>
              <w:right w:val="single" w:sz="4" w:space="0" w:color="auto"/>
            </w:tcBorders>
            <w:hideMark/>
          </w:tcPr>
          <w:p w14:paraId="5306471E" w14:textId="77777777" w:rsidR="001D0E26" w:rsidRPr="00221830" w:rsidRDefault="001D0E26" w:rsidP="007254C1">
            <w:pPr>
              <w:spacing w:before="120" w:after="120"/>
              <w:jc w:val="center"/>
              <w:rPr>
                <w:color w:val="auto"/>
                <w:szCs w:val="24"/>
              </w:rPr>
            </w:pPr>
            <w:r w:rsidRPr="00221830">
              <w:rPr>
                <w:color w:val="auto"/>
                <w:szCs w:val="24"/>
              </w:rPr>
              <w:t>Term</w:t>
            </w:r>
          </w:p>
        </w:tc>
        <w:tc>
          <w:tcPr>
            <w:cnfStyle w:val="000100001000" w:firstRow="0" w:lastRow="0" w:firstColumn="0" w:lastColumn="1" w:oddVBand="0" w:evenVBand="0" w:oddHBand="0" w:evenHBand="0" w:firstRowFirstColumn="0" w:firstRowLastColumn="1" w:lastRowFirstColumn="0" w:lastRowLastColumn="0"/>
            <w:tcW w:w="8332" w:type="dxa"/>
            <w:tcBorders>
              <w:top w:val="single" w:sz="4" w:space="0" w:color="1F1F5F" w:themeColor="text1"/>
              <w:left w:val="single" w:sz="4" w:space="0" w:color="auto"/>
              <w:bottom w:val="nil"/>
              <w:right w:val="single" w:sz="4" w:space="0" w:color="1F1F5F" w:themeColor="text1"/>
            </w:tcBorders>
          </w:tcPr>
          <w:p w14:paraId="32E32AEF" w14:textId="77777777" w:rsidR="001D0E26" w:rsidRPr="00221830" w:rsidRDefault="001D0E26" w:rsidP="007254C1">
            <w:pPr>
              <w:spacing w:before="120" w:after="120"/>
              <w:jc w:val="center"/>
              <w:rPr>
                <w:color w:val="auto"/>
                <w:szCs w:val="24"/>
              </w:rPr>
            </w:pPr>
            <w:r w:rsidRPr="00221830">
              <w:rPr>
                <w:color w:val="auto"/>
                <w:szCs w:val="24"/>
              </w:rPr>
              <w:t>Definition</w:t>
            </w:r>
          </w:p>
        </w:tc>
      </w:tr>
      <w:tr w:rsidR="001D0E26" w:rsidRPr="00A91A06" w14:paraId="19964A6D"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0F8DAC6" w14:textId="77777777" w:rsidR="001D0E26" w:rsidRPr="00A91A06" w:rsidRDefault="001D0E26" w:rsidP="007254C1">
            <w:pPr>
              <w:spacing w:before="80" w:after="80"/>
              <w:rPr>
                <w:b/>
                <w:szCs w:val="18"/>
              </w:rPr>
            </w:pPr>
            <w:r w:rsidRPr="00A91A06">
              <w:rPr>
                <w:b/>
                <w:szCs w:val="18"/>
              </w:rPr>
              <w:t>AIS</w:t>
            </w:r>
          </w:p>
        </w:tc>
        <w:tc>
          <w:tcPr>
            <w:tcW w:w="8332" w:type="dxa"/>
          </w:tcPr>
          <w:p w14:paraId="55EDA9C2"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A91A06">
              <w:rPr>
                <w:szCs w:val="18"/>
              </w:rPr>
              <w:t>Aboriginal Interpreter Service</w:t>
            </w:r>
          </w:p>
        </w:tc>
      </w:tr>
      <w:tr w:rsidR="001D0E26" w:rsidRPr="00A91A06" w14:paraId="67FA4787"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5B1EDFF" w14:textId="77777777" w:rsidR="001D0E26" w:rsidRPr="00A91A06" w:rsidRDefault="001D0E26" w:rsidP="007254C1">
            <w:pPr>
              <w:spacing w:before="80" w:after="80"/>
              <w:rPr>
                <w:b/>
                <w:szCs w:val="18"/>
              </w:rPr>
            </w:pPr>
            <w:r w:rsidRPr="00A91A06">
              <w:rPr>
                <w:b/>
                <w:szCs w:val="18"/>
              </w:rPr>
              <w:t>APP</w:t>
            </w:r>
          </w:p>
        </w:tc>
        <w:tc>
          <w:tcPr>
            <w:tcW w:w="8332" w:type="dxa"/>
          </w:tcPr>
          <w:p w14:paraId="06042489"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Authorised Psychiatric Practitioner</w:t>
            </w:r>
          </w:p>
        </w:tc>
      </w:tr>
      <w:tr w:rsidR="001D0E26" w:rsidRPr="00A91A06" w14:paraId="5D32BAF2"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796E2E2" w14:textId="77777777" w:rsidR="001D0E26" w:rsidRPr="00A91A06" w:rsidRDefault="001D0E26" w:rsidP="007254C1">
            <w:pPr>
              <w:spacing w:before="80" w:after="80"/>
              <w:rPr>
                <w:b/>
                <w:szCs w:val="18"/>
              </w:rPr>
            </w:pPr>
            <w:r>
              <w:rPr>
                <w:b/>
                <w:szCs w:val="18"/>
              </w:rPr>
              <w:t>ASH</w:t>
            </w:r>
          </w:p>
        </w:tc>
        <w:tc>
          <w:tcPr>
            <w:tcW w:w="8332" w:type="dxa"/>
          </w:tcPr>
          <w:p w14:paraId="428AAD9A"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szCs w:val="18"/>
              </w:rPr>
            </w:pPr>
            <w:r>
              <w:rPr>
                <w:szCs w:val="18"/>
              </w:rPr>
              <w:t>Alice Springs Hospital</w:t>
            </w:r>
          </w:p>
        </w:tc>
      </w:tr>
      <w:tr w:rsidR="001D0E26" w:rsidRPr="00A91A06" w14:paraId="0E09A591"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E3AB31F" w14:textId="77777777" w:rsidR="001D0E26" w:rsidRPr="00A91A06" w:rsidRDefault="001D0E26" w:rsidP="007254C1">
            <w:pPr>
              <w:spacing w:before="80" w:after="80"/>
              <w:rPr>
                <w:b/>
                <w:szCs w:val="18"/>
              </w:rPr>
            </w:pPr>
            <w:r w:rsidRPr="00A91A06">
              <w:rPr>
                <w:b/>
                <w:szCs w:val="18"/>
              </w:rPr>
              <w:t>ATF</w:t>
            </w:r>
          </w:p>
        </w:tc>
        <w:tc>
          <w:tcPr>
            <w:tcW w:w="8332" w:type="dxa"/>
          </w:tcPr>
          <w:p w14:paraId="2CF6AAF8"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Approved Treatment Facility</w:t>
            </w:r>
          </w:p>
        </w:tc>
      </w:tr>
      <w:tr w:rsidR="001D0E26" w:rsidRPr="00A91A06" w14:paraId="72E6A069"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23216B5E" w14:textId="77777777" w:rsidR="001D0E26" w:rsidRPr="00A91A06" w:rsidRDefault="001D0E26" w:rsidP="007254C1">
            <w:pPr>
              <w:spacing w:before="80" w:after="80"/>
              <w:rPr>
                <w:b/>
                <w:szCs w:val="18"/>
              </w:rPr>
            </w:pPr>
            <w:r>
              <w:rPr>
                <w:b/>
                <w:szCs w:val="18"/>
              </w:rPr>
              <w:t>CCTV</w:t>
            </w:r>
          </w:p>
        </w:tc>
        <w:tc>
          <w:tcPr>
            <w:tcW w:w="8332" w:type="dxa"/>
          </w:tcPr>
          <w:p w14:paraId="5420B7C2" w14:textId="77777777" w:rsidR="001D0E2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szCs w:val="18"/>
              </w:rPr>
            </w:pPr>
            <w:r>
              <w:rPr>
                <w:szCs w:val="18"/>
              </w:rPr>
              <w:t>Stands for Closed Circuit Television, also known as video surveillance.</w:t>
            </w:r>
          </w:p>
          <w:p w14:paraId="063679AD"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szCs w:val="18"/>
              </w:rPr>
            </w:pPr>
            <w:r>
              <w:rPr>
                <w:szCs w:val="18"/>
              </w:rPr>
              <w:t>Closed-circuit</w:t>
            </w:r>
            <w:r w:rsidRPr="00143262">
              <w:rPr>
                <w:szCs w:val="18"/>
              </w:rPr>
              <w:t xml:space="preserve"> means broadcasts are limited (closed) to a selected group of monitors, unlike “regular” TV, which can be received and viewed by whoever sets up a reception device.</w:t>
            </w:r>
          </w:p>
        </w:tc>
      </w:tr>
      <w:tr w:rsidR="001D0E26" w:rsidRPr="00A91A06" w14:paraId="18E41BFA"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14A4CFB0" w14:textId="77777777" w:rsidR="001D0E26" w:rsidRPr="00A91A06" w:rsidRDefault="001D0E26" w:rsidP="007254C1">
            <w:pPr>
              <w:spacing w:before="80" w:after="80"/>
              <w:rPr>
                <w:b/>
                <w:szCs w:val="18"/>
              </w:rPr>
            </w:pPr>
            <w:r w:rsidRPr="00A91A06">
              <w:rPr>
                <w:b/>
                <w:szCs w:val="18"/>
              </w:rPr>
              <w:t>ICP</w:t>
            </w:r>
          </w:p>
        </w:tc>
        <w:tc>
          <w:tcPr>
            <w:tcW w:w="8332" w:type="dxa"/>
          </w:tcPr>
          <w:p w14:paraId="11C04A03"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Individual Care Plan</w:t>
            </w:r>
          </w:p>
        </w:tc>
      </w:tr>
      <w:tr w:rsidR="001D0E26" w:rsidRPr="00A91A06" w14:paraId="594B9FA4"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vAlign w:val="top"/>
          </w:tcPr>
          <w:p w14:paraId="0211F2DB" w14:textId="77777777" w:rsidR="001D0E26" w:rsidRPr="00A91A06" w:rsidRDefault="001D0E26" w:rsidP="007254C1">
            <w:pPr>
              <w:spacing w:before="80" w:after="80"/>
              <w:rPr>
                <w:b/>
                <w:bCs/>
                <w:szCs w:val="18"/>
              </w:rPr>
            </w:pPr>
            <w:r w:rsidRPr="00A91A06">
              <w:rPr>
                <w:b/>
                <w:bCs/>
                <w:szCs w:val="18"/>
              </w:rPr>
              <w:t>Mechanical Restraint</w:t>
            </w:r>
          </w:p>
        </w:tc>
        <w:tc>
          <w:tcPr>
            <w:tcW w:w="8332" w:type="dxa"/>
          </w:tcPr>
          <w:p w14:paraId="059E7568"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bCs/>
                <w:szCs w:val="18"/>
              </w:rPr>
            </w:pPr>
            <w:r w:rsidRPr="00A91A06">
              <w:rPr>
                <w:bCs/>
                <w:szCs w:val="18"/>
              </w:rPr>
              <w:t>The application of a device (including a belt, harness, manacle, sheet and strap) on a patient's body to restrict the person’s movement but does not include the use of furniture (including a bed with cot sides and a chair with a table fitted on its arms) that restricts the person’s capacity to get off the furniture.</w:t>
            </w:r>
          </w:p>
          <w:p w14:paraId="2B0AD2F4"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bCs/>
                <w:i/>
                <w:szCs w:val="18"/>
              </w:rPr>
            </w:pPr>
            <w:r w:rsidRPr="00A91A06">
              <w:rPr>
                <w:bCs/>
                <w:szCs w:val="18"/>
              </w:rPr>
              <w:t>In this case, patient means a person who is being assessed or receiving treatment under the Act</w:t>
            </w:r>
          </w:p>
        </w:tc>
      </w:tr>
      <w:tr w:rsidR="001D0E26" w:rsidRPr="00A91A06" w14:paraId="678A74C7"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5382C55" w14:textId="77777777" w:rsidR="001D0E26" w:rsidRPr="00A91A06" w:rsidRDefault="001D0E26" w:rsidP="007254C1">
            <w:pPr>
              <w:spacing w:before="80" w:after="80"/>
              <w:rPr>
                <w:b/>
                <w:szCs w:val="18"/>
              </w:rPr>
            </w:pPr>
            <w:r w:rsidRPr="00A91A06">
              <w:rPr>
                <w:b/>
                <w:bCs/>
                <w:szCs w:val="18"/>
              </w:rPr>
              <w:t>MHARS Act (the Act)</w:t>
            </w:r>
          </w:p>
        </w:tc>
        <w:tc>
          <w:tcPr>
            <w:tcW w:w="8332" w:type="dxa"/>
          </w:tcPr>
          <w:p w14:paraId="1709A1A2"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bCs/>
                <w:i/>
                <w:szCs w:val="18"/>
              </w:rPr>
              <w:t>Mental Health and Related Services Act 1998</w:t>
            </w:r>
          </w:p>
        </w:tc>
      </w:tr>
      <w:tr w:rsidR="001D0E26" w:rsidRPr="00A91A06" w14:paraId="63348958"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5AEE796" w14:textId="77777777" w:rsidR="001D0E26" w:rsidRPr="00A91A06" w:rsidRDefault="001D0E26" w:rsidP="007254C1">
            <w:pPr>
              <w:spacing w:before="80" w:after="80"/>
              <w:rPr>
                <w:b/>
                <w:szCs w:val="18"/>
              </w:rPr>
            </w:pPr>
            <w:r w:rsidRPr="00A91A06">
              <w:rPr>
                <w:b/>
                <w:szCs w:val="18"/>
              </w:rPr>
              <w:t>NDIS</w:t>
            </w:r>
          </w:p>
        </w:tc>
        <w:tc>
          <w:tcPr>
            <w:tcW w:w="8332" w:type="dxa"/>
          </w:tcPr>
          <w:p w14:paraId="61F7318B"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A91A06">
              <w:rPr>
                <w:szCs w:val="18"/>
              </w:rPr>
              <w:t>National Disability Insurance Scheme</w:t>
            </w:r>
          </w:p>
        </w:tc>
      </w:tr>
      <w:tr w:rsidR="001D0E26" w:rsidRPr="00A91A06" w14:paraId="5F2F6A32"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185EBBA" w14:textId="77777777" w:rsidR="001D0E26" w:rsidRPr="00A91A06" w:rsidRDefault="001D0E26" w:rsidP="007254C1">
            <w:pPr>
              <w:spacing w:before="80" w:after="80"/>
              <w:rPr>
                <w:b/>
                <w:szCs w:val="18"/>
              </w:rPr>
            </w:pPr>
            <w:r>
              <w:rPr>
                <w:b/>
                <w:szCs w:val="18"/>
              </w:rPr>
              <w:t>NMHSRP</w:t>
            </w:r>
          </w:p>
        </w:tc>
        <w:tc>
          <w:tcPr>
            <w:tcW w:w="8332" w:type="dxa"/>
          </w:tcPr>
          <w:p w14:paraId="39B13AF4"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1072A4">
              <w:t>National Mental Health Seclusion and Restraint Project</w:t>
            </w:r>
          </w:p>
        </w:tc>
      </w:tr>
      <w:tr w:rsidR="001D0E26" w:rsidRPr="00A91A06" w14:paraId="03FF5088"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909EBE9" w14:textId="77777777" w:rsidR="001D0E26" w:rsidRPr="00A91A06" w:rsidRDefault="001D0E26" w:rsidP="007254C1">
            <w:pPr>
              <w:spacing w:before="80" w:after="80"/>
              <w:rPr>
                <w:b/>
                <w:szCs w:val="18"/>
              </w:rPr>
            </w:pPr>
            <w:r w:rsidRPr="00A91A06">
              <w:rPr>
                <w:b/>
                <w:szCs w:val="18"/>
              </w:rPr>
              <w:t xml:space="preserve">Patient </w:t>
            </w:r>
          </w:p>
        </w:tc>
        <w:tc>
          <w:tcPr>
            <w:tcW w:w="8332" w:type="dxa"/>
          </w:tcPr>
          <w:p w14:paraId="4CAC2B20"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szCs w:val="18"/>
              </w:rPr>
            </w:pPr>
            <w:r w:rsidRPr="00A91A06">
              <w:rPr>
                <w:szCs w:val="18"/>
              </w:rPr>
              <w:t>A person who is being assessed or receiving treatment under the Mental Health and Related Services Act 1998</w:t>
            </w:r>
          </w:p>
        </w:tc>
      </w:tr>
      <w:tr w:rsidR="001D0E26" w:rsidRPr="00A91A06" w14:paraId="6CB9FAB8"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74C12614" w14:textId="77777777" w:rsidR="001D0E26" w:rsidRPr="00A91A06" w:rsidRDefault="001D0E26" w:rsidP="007254C1">
            <w:pPr>
              <w:spacing w:before="80" w:after="80"/>
              <w:rPr>
                <w:b/>
                <w:szCs w:val="18"/>
              </w:rPr>
            </w:pPr>
            <w:r w:rsidRPr="00A91A06">
              <w:rPr>
                <w:b/>
                <w:szCs w:val="18"/>
              </w:rPr>
              <w:t>PIC</w:t>
            </w:r>
          </w:p>
        </w:tc>
        <w:tc>
          <w:tcPr>
            <w:tcW w:w="8332" w:type="dxa"/>
          </w:tcPr>
          <w:p w14:paraId="30DEC1B5"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Person-in-Charge</w:t>
            </w:r>
          </w:p>
        </w:tc>
      </w:tr>
      <w:tr w:rsidR="001D0E26" w:rsidRPr="00A91A06" w14:paraId="4BDFA0E1"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5D44700" w14:textId="77777777" w:rsidR="001D0E26" w:rsidRDefault="001D0E26" w:rsidP="007254C1">
            <w:pPr>
              <w:spacing w:before="80" w:after="80"/>
              <w:rPr>
                <w:b/>
                <w:bCs/>
                <w:szCs w:val="18"/>
              </w:rPr>
            </w:pPr>
            <w:r>
              <w:rPr>
                <w:b/>
                <w:bCs/>
                <w:szCs w:val="18"/>
              </w:rPr>
              <w:t>RDH</w:t>
            </w:r>
          </w:p>
        </w:tc>
        <w:tc>
          <w:tcPr>
            <w:tcW w:w="8332" w:type="dxa"/>
          </w:tcPr>
          <w:p w14:paraId="2BB4A30B" w14:textId="77777777" w:rsidR="001D0E26" w:rsidRPr="00F24D13" w:rsidRDefault="001D0E26" w:rsidP="007254C1">
            <w:pPr>
              <w:cnfStyle w:val="000000100000" w:firstRow="0" w:lastRow="0" w:firstColumn="0" w:lastColumn="0" w:oddVBand="0" w:evenVBand="0" w:oddHBand="1" w:evenHBand="0" w:firstRowFirstColumn="0" w:firstRowLastColumn="0" w:lastRowFirstColumn="0" w:lastRowLastColumn="0"/>
              <w:rPr>
                <w:szCs w:val="18"/>
              </w:rPr>
            </w:pPr>
            <w:r>
              <w:rPr>
                <w:szCs w:val="18"/>
              </w:rPr>
              <w:t>Royal Darwin Hospital</w:t>
            </w:r>
          </w:p>
        </w:tc>
      </w:tr>
      <w:tr w:rsidR="001D0E26" w:rsidRPr="00A91A06" w14:paraId="0C6D325F"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D2BC74E" w14:textId="77777777" w:rsidR="001D0E26" w:rsidRPr="00A91A06" w:rsidRDefault="001D0E26" w:rsidP="007254C1">
            <w:pPr>
              <w:spacing w:before="80" w:after="80"/>
              <w:rPr>
                <w:b/>
                <w:szCs w:val="18"/>
              </w:rPr>
            </w:pPr>
            <w:r w:rsidRPr="00A91A06">
              <w:rPr>
                <w:b/>
                <w:szCs w:val="18"/>
              </w:rPr>
              <w:lastRenderedPageBreak/>
              <w:t>Senior RNOD</w:t>
            </w:r>
          </w:p>
        </w:tc>
        <w:tc>
          <w:tcPr>
            <w:tcW w:w="8332" w:type="dxa"/>
          </w:tcPr>
          <w:p w14:paraId="7389E6EE"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szCs w:val="18"/>
              </w:rPr>
              <w:t>Senior Registered Nurse on Duty</w:t>
            </w:r>
          </w:p>
        </w:tc>
      </w:tr>
      <w:tr w:rsidR="001D0E26" w:rsidRPr="00A91A06" w14:paraId="6DEE3FC7" w14:textId="77777777" w:rsidTr="007254C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4322E5E" w14:textId="77777777" w:rsidR="001D0E26" w:rsidRPr="00A91A06" w:rsidRDefault="001D0E26" w:rsidP="007254C1">
            <w:pPr>
              <w:spacing w:before="80" w:after="80"/>
              <w:rPr>
                <w:b/>
                <w:bCs/>
                <w:szCs w:val="18"/>
              </w:rPr>
            </w:pPr>
            <w:r>
              <w:rPr>
                <w:b/>
                <w:bCs/>
                <w:szCs w:val="18"/>
              </w:rPr>
              <w:t>UN</w:t>
            </w:r>
          </w:p>
        </w:tc>
        <w:tc>
          <w:tcPr>
            <w:tcW w:w="8332" w:type="dxa"/>
          </w:tcPr>
          <w:p w14:paraId="2429AD68" w14:textId="77777777" w:rsidR="001D0E26" w:rsidRPr="00A91A06" w:rsidRDefault="001D0E26" w:rsidP="007254C1">
            <w:pPr>
              <w:spacing w:before="80" w:after="80"/>
              <w:cnfStyle w:val="000000100000" w:firstRow="0" w:lastRow="0" w:firstColumn="0" w:lastColumn="0" w:oddVBand="0" w:evenVBand="0" w:oddHBand="1" w:evenHBand="0" w:firstRowFirstColumn="0" w:firstRowLastColumn="0" w:lastRowFirstColumn="0" w:lastRowLastColumn="0"/>
              <w:rPr>
                <w:bCs/>
                <w:szCs w:val="18"/>
              </w:rPr>
            </w:pPr>
            <w:r>
              <w:rPr>
                <w:bCs/>
                <w:szCs w:val="18"/>
              </w:rPr>
              <w:t>United Nation</w:t>
            </w:r>
          </w:p>
        </w:tc>
      </w:tr>
      <w:tr w:rsidR="001D0E26" w:rsidRPr="00A91A06" w14:paraId="6E70E6C7" w14:textId="77777777" w:rsidTr="007254C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68119CB1" w14:textId="77777777" w:rsidR="001D0E26" w:rsidRPr="00A91A06" w:rsidRDefault="001D0E26" w:rsidP="007254C1">
            <w:pPr>
              <w:spacing w:before="80" w:after="80"/>
              <w:rPr>
                <w:b/>
                <w:szCs w:val="18"/>
              </w:rPr>
            </w:pPr>
            <w:r w:rsidRPr="00A91A06">
              <w:rPr>
                <w:b/>
                <w:bCs/>
                <w:szCs w:val="18"/>
              </w:rPr>
              <w:t>TIS</w:t>
            </w:r>
          </w:p>
        </w:tc>
        <w:tc>
          <w:tcPr>
            <w:tcW w:w="8332" w:type="dxa"/>
          </w:tcPr>
          <w:p w14:paraId="06B5259F" w14:textId="77777777" w:rsidR="001D0E26" w:rsidRPr="00A91A06" w:rsidRDefault="001D0E26" w:rsidP="007254C1">
            <w:pPr>
              <w:spacing w:before="80" w:after="80"/>
              <w:cnfStyle w:val="000000010000" w:firstRow="0" w:lastRow="0" w:firstColumn="0" w:lastColumn="0" w:oddVBand="0" w:evenVBand="0" w:oddHBand="0" w:evenHBand="1" w:firstRowFirstColumn="0" w:firstRowLastColumn="0" w:lastRowFirstColumn="0" w:lastRowLastColumn="0"/>
              <w:rPr>
                <w:szCs w:val="18"/>
              </w:rPr>
            </w:pPr>
            <w:r w:rsidRPr="00A91A06">
              <w:rPr>
                <w:bCs/>
                <w:szCs w:val="18"/>
              </w:rPr>
              <w:t>Telephone Interpreter Service</w:t>
            </w:r>
          </w:p>
        </w:tc>
      </w:tr>
    </w:tbl>
    <w:p w14:paraId="7C524BF6" w14:textId="77777777" w:rsidR="001D0E26" w:rsidRDefault="001D0E26" w:rsidP="00FC745F">
      <w:pPr>
        <w:pStyle w:val="BodyHeading"/>
      </w:pPr>
    </w:p>
    <w:p w14:paraId="7C391D51" w14:textId="77777777" w:rsidR="00FC745F" w:rsidRDefault="00FC745F" w:rsidP="00FC745F"/>
    <w:p w14:paraId="36269D7E" w14:textId="77777777" w:rsidR="00FC745F" w:rsidRPr="00D156A8" w:rsidRDefault="00FC745F" w:rsidP="00FC745F">
      <w:pPr>
        <w:pStyle w:val="Heading1"/>
        <w:rPr>
          <w:lang w:eastAsia="en-AU"/>
        </w:rPr>
      </w:pPr>
      <w:bookmarkStart w:id="26" w:name="_Appendix_A_–"/>
      <w:bookmarkStart w:id="27" w:name="_Appendix_1_–"/>
      <w:bookmarkStart w:id="28" w:name="_Toc195259492"/>
      <w:bookmarkEnd w:id="26"/>
      <w:bookmarkEnd w:id="27"/>
      <w:r w:rsidRPr="00D156A8">
        <w:rPr>
          <w:lang w:eastAsia="en-AU"/>
        </w:rPr>
        <w:t>Appendix 1 – Practice Notes</w:t>
      </w:r>
      <w:bookmarkEnd w:id="28"/>
    </w:p>
    <w:tbl>
      <w:tblPr>
        <w:tblStyle w:val="TableGrid"/>
        <w:tblW w:w="0" w:type="auto"/>
        <w:tblLook w:val="04A0" w:firstRow="1" w:lastRow="0" w:firstColumn="1" w:lastColumn="0" w:noHBand="0" w:noVBand="1"/>
      </w:tblPr>
      <w:tblGrid>
        <w:gridCol w:w="10308"/>
      </w:tblGrid>
      <w:tr w:rsidR="00FC745F" w:rsidRPr="00A91A06" w14:paraId="05C086A0" w14:textId="77777777" w:rsidTr="001E3C58">
        <w:tc>
          <w:tcPr>
            <w:tcW w:w="10308" w:type="dxa"/>
            <w:shd w:val="clear" w:color="auto" w:fill="D9D9D9"/>
          </w:tcPr>
          <w:p w14:paraId="0274C85D" w14:textId="77777777" w:rsidR="00FC745F" w:rsidRPr="00A91A06" w:rsidRDefault="00FC745F" w:rsidP="001E3C58">
            <w:pPr>
              <w:spacing w:before="120" w:after="120"/>
              <w:rPr>
                <w:b/>
              </w:rPr>
            </w:pPr>
            <w:r w:rsidRPr="00A91A06">
              <w:rPr>
                <w:b/>
              </w:rPr>
              <w:t xml:space="preserve">Practice </w:t>
            </w:r>
            <w:proofErr w:type="gramStart"/>
            <w:r w:rsidRPr="00A91A06">
              <w:rPr>
                <w:b/>
              </w:rPr>
              <w:t>note</w:t>
            </w:r>
            <w:proofErr w:type="gramEnd"/>
            <w:r w:rsidRPr="00A91A06">
              <w:rPr>
                <w:b/>
              </w:rPr>
              <w:t xml:space="preserve"> 1 - Assessment and psychiatric examination </w:t>
            </w:r>
          </w:p>
          <w:p w14:paraId="5537463D" w14:textId="3B32098A" w:rsidR="00FC745F" w:rsidRPr="00A91A06" w:rsidRDefault="00FC745F" w:rsidP="001E3C58">
            <w:pPr>
              <w:spacing w:before="120" w:after="120"/>
              <w:rPr>
                <w:rFonts w:ascii="Calibri" w:hAnsi="Calibri"/>
              </w:rPr>
            </w:pPr>
            <w:r w:rsidRPr="00A91A06">
              <w:t xml:space="preserve">An ‘assessment’ is conducted under s34 and may be completed by a medical practitioner, an </w:t>
            </w:r>
            <w:r w:rsidR="005C1083">
              <w:t>A</w:t>
            </w:r>
            <w:r w:rsidRPr="00A91A06">
              <w:t xml:space="preserve">uthorised </w:t>
            </w:r>
            <w:r w:rsidR="005C1083">
              <w:t>P</w:t>
            </w:r>
            <w:r w:rsidRPr="00A91A06">
              <w:t xml:space="preserve">sychiatric </w:t>
            </w:r>
            <w:r w:rsidR="005C1083">
              <w:t>P</w:t>
            </w:r>
            <w:r w:rsidRPr="00A91A06">
              <w:t xml:space="preserve">ractitioner or a </w:t>
            </w:r>
            <w:r w:rsidR="005C1083">
              <w:t>D</w:t>
            </w:r>
            <w:r w:rsidRPr="00A91A06">
              <w:t xml:space="preserve">esignated </w:t>
            </w:r>
            <w:r w:rsidR="005C1083">
              <w:t>M</w:t>
            </w:r>
            <w:r w:rsidRPr="00A91A06">
              <w:t xml:space="preserve">ental </w:t>
            </w:r>
            <w:r w:rsidR="005C1083">
              <w:t>H</w:t>
            </w:r>
            <w:r w:rsidRPr="00A91A06">
              <w:t xml:space="preserve">ealth </w:t>
            </w:r>
            <w:r w:rsidR="005C1083">
              <w:t>P</w:t>
            </w:r>
            <w:r w:rsidRPr="00A91A06">
              <w:t xml:space="preserve">ractitioner. The purpose of the assessment is to determine whether the person </w:t>
            </w:r>
            <w:proofErr w:type="gramStart"/>
            <w:r w:rsidRPr="00A91A06">
              <w:t>is in need of</w:t>
            </w:r>
            <w:proofErr w:type="gramEnd"/>
            <w:r w:rsidRPr="00A91A06">
              <w:t xml:space="preserve"> treatment under the MHRSA. It does not have to be completed at an </w:t>
            </w:r>
            <w:r w:rsidR="003A79DF">
              <w:t>A</w:t>
            </w:r>
            <w:r w:rsidRPr="00A91A06">
              <w:t xml:space="preserve">pproved </w:t>
            </w:r>
            <w:r w:rsidR="003A79DF">
              <w:t>T</w:t>
            </w:r>
            <w:r w:rsidRPr="00A91A06">
              <w:t xml:space="preserve">reatment </w:t>
            </w:r>
            <w:r w:rsidR="003A79DF">
              <w:t>F</w:t>
            </w:r>
            <w:r w:rsidRPr="00A91A06">
              <w:t xml:space="preserve">acility or </w:t>
            </w:r>
            <w:r w:rsidR="003A79DF">
              <w:t>A</w:t>
            </w:r>
            <w:r w:rsidRPr="00A91A06">
              <w:t xml:space="preserve">pproved </w:t>
            </w:r>
            <w:r w:rsidR="003A79DF">
              <w:t>T</w:t>
            </w:r>
            <w:r w:rsidRPr="00A91A06">
              <w:t xml:space="preserve">reatment </w:t>
            </w:r>
            <w:r w:rsidR="003A79DF">
              <w:t>A</w:t>
            </w:r>
            <w:r w:rsidRPr="00A91A06">
              <w:t xml:space="preserve">gency. </w:t>
            </w:r>
          </w:p>
          <w:p w14:paraId="448E83AE" w14:textId="77777777" w:rsidR="00FC745F" w:rsidRPr="00A91A06" w:rsidRDefault="00FC745F" w:rsidP="001E3C58">
            <w:pPr>
              <w:spacing w:before="120" w:after="120"/>
              <w:rPr>
                <w:szCs w:val="12"/>
              </w:rPr>
            </w:pPr>
            <w:r w:rsidRPr="00A91A06">
              <w:rPr>
                <w:szCs w:val="12"/>
              </w:rPr>
              <w:t xml:space="preserve">When an ‘assessment’ under s34 is carried out by an APP this will constitute the initial assessment for admission to an ATF under s39 or s42 and provides authority to admit the person for up to 24 hours (see </w:t>
            </w:r>
            <w:hyperlink r:id="rId30" w:history="1">
              <w:r w:rsidRPr="00220EFA">
                <w:rPr>
                  <w:rStyle w:val="Hyperlink"/>
                  <w:szCs w:val="12"/>
                </w:rPr>
                <w:t>Approved Procedure 3</w:t>
              </w:r>
            </w:hyperlink>
            <w:r w:rsidRPr="00A91A06">
              <w:rPr>
                <w:szCs w:val="12"/>
              </w:rPr>
              <w:t>)</w:t>
            </w:r>
          </w:p>
          <w:p w14:paraId="2A5E7BCF" w14:textId="23D1141C" w:rsidR="00FC745F" w:rsidRPr="00A91A06" w:rsidRDefault="00FC745F" w:rsidP="001E3C58">
            <w:pPr>
              <w:spacing w:before="120" w:after="120"/>
            </w:pPr>
            <w:r w:rsidRPr="00A91A06">
              <w:t xml:space="preserve">A ‘psychiatric examination’ is an examination completed by an </w:t>
            </w:r>
            <w:r w:rsidR="003A79DF">
              <w:t>A</w:t>
            </w:r>
            <w:r w:rsidRPr="00A91A06">
              <w:t xml:space="preserve">pproved </w:t>
            </w:r>
            <w:r w:rsidR="003A79DF">
              <w:t>P</w:t>
            </w:r>
            <w:r w:rsidRPr="00A91A06">
              <w:t xml:space="preserve">sychiatric </w:t>
            </w:r>
            <w:r w:rsidR="003A79DF">
              <w:t>P</w:t>
            </w:r>
            <w:r w:rsidRPr="00A91A06">
              <w:t xml:space="preserve">ractitioner at an </w:t>
            </w:r>
            <w:r w:rsidR="003A79DF">
              <w:t>A</w:t>
            </w:r>
            <w:r w:rsidRPr="00A91A06">
              <w:t xml:space="preserve">pproved </w:t>
            </w:r>
            <w:r w:rsidR="003A79DF">
              <w:t>T</w:t>
            </w:r>
            <w:r w:rsidRPr="00A91A06">
              <w:t xml:space="preserve">reatment </w:t>
            </w:r>
            <w:r w:rsidR="003A79DF">
              <w:t>F</w:t>
            </w:r>
            <w:r w:rsidRPr="00A91A06">
              <w:t xml:space="preserve">acility. The purpose of the psychiatric examination is to determine whether the person meets criteria for involuntary hospital admission or community treatment. </w:t>
            </w:r>
          </w:p>
        </w:tc>
      </w:tr>
    </w:tbl>
    <w:p w14:paraId="45F9541C" w14:textId="77777777" w:rsidR="00FC745F" w:rsidRPr="00A91A06" w:rsidRDefault="00FC745F" w:rsidP="00FC745F">
      <w:pPr>
        <w:rPr>
          <w:sz w:val="24"/>
        </w:rPr>
      </w:pPr>
    </w:p>
    <w:tbl>
      <w:tblPr>
        <w:tblStyle w:val="TableGrid"/>
        <w:tblW w:w="0" w:type="auto"/>
        <w:tblLook w:val="04A0" w:firstRow="1" w:lastRow="0" w:firstColumn="1" w:lastColumn="0" w:noHBand="0" w:noVBand="1"/>
      </w:tblPr>
      <w:tblGrid>
        <w:gridCol w:w="10308"/>
      </w:tblGrid>
      <w:tr w:rsidR="00FC745F" w:rsidRPr="00A91A06" w14:paraId="5683EAB5" w14:textId="77777777" w:rsidTr="001E3C58">
        <w:tc>
          <w:tcPr>
            <w:tcW w:w="10308" w:type="dxa"/>
            <w:shd w:val="clear" w:color="auto" w:fill="D9D9D9"/>
          </w:tcPr>
          <w:p w14:paraId="091C818E" w14:textId="77777777" w:rsidR="00FC745F" w:rsidRPr="00A91A06" w:rsidRDefault="00FC745F" w:rsidP="001E3C58">
            <w:pPr>
              <w:spacing w:before="120" w:after="120"/>
              <w:rPr>
                <w:b/>
                <w:lang w:eastAsia="en-AU"/>
              </w:rPr>
            </w:pPr>
            <w:r w:rsidRPr="00A91A06">
              <w:rPr>
                <w:b/>
                <w:lang w:eastAsia="en-AU"/>
              </w:rPr>
              <w:t xml:space="preserve">Practice </w:t>
            </w:r>
            <w:proofErr w:type="gramStart"/>
            <w:r w:rsidRPr="00A91A06">
              <w:rPr>
                <w:b/>
                <w:lang w:eastAsia="en-AU"/>
              </w:rPr>
              <w:t>note</w:t>
            </w:r>
            <w:proofErr w:type="gramEnd"/>
            <w:r w:rsidRPr="00A91A06">
              <w:rPr>
                <w:b/>
                <w:lang w:eastAsia="en-AU"/>
              </w:rPr>
              <w:t xml:space="preserve"> 2 – Consent and refusal of treatment </w:t>
            </w:r>
          </w:p>
          <w:p w14:paraId="25A2CDB9" w14:textId="77777777" w:rsidR="00FC745F" w:rsidRPr="00A91A06" w:rsidRDefault="00FC745F" w:rsidP="001E3C58">
            <w:pPr>
              <w:spacing w:before="120" w:after="120"/>
              <w:rPr>
                <w:lang w:eastAsia="en-AU"/>
              </w:rPr>
            </w:pPr>
            <w:r w:rsidRPr="00A91A06">
              <w:rPr>
                <w:lang w:eastAsia="en-AU"/>
              </w:rPr>
              <w:t>A person who has capacity to consent may also decline any or all healthcare at any time, even when this is contrary to medical recommendations and in circumstances where such a decision to decline healthcare may result in the death of the person. Where a patient lacks the capacity to make healthcare decisions, their decision to decline healthcare may be made known by a valid Advance Personal Plan, made at a time when they had capacity to make their wishes about future healthcare known.</w:t>
            </w:r>
            <w:r w:rsidR="002D06BC">
              <w:rPr>
                <w:lang w:eastAsia="en-AU"/>
              </w:rPr>
              <w:t xml:space="preserve"> </w:t>
            </w:r>
          </w:p>
          <w:p w14:paraId="71BB0154" w14:textId="77777777" w:rsidR="00FC745F" w:rsidRPr="00A91A06" w:rsidRDefault="00FC745F" w:rsidP="001E3C58">
            <w:pPr>
              <w:spacing w:before="120" w:after="120"/>
              <w:rPr>
                <w:lang w:eastAsia="en-AU"/>
              </w:rPr>
            </w:pPr>
            <w:r w:rsidRPr="00A91A06">
              <w:rPr>
                <w:lang w:eastAsia="en-AU"/>
              </w:rPr>
              <w:t xml:space="preserve">Sections 14 and 15 of the Act establish the criteria for the involuntary admission of a person on the grounds of mental illness or mental disturbance, which </w:t>
            </w:r>
            <w:proofErr w:type="gramStart"/>
            <w:r w:rsidRPr="00A91A06">
              <w:rPr>
                <w:lang w:eastAsia="en-AU"/>
              </w:rPr>
              <w:t>gives consideration to</w:t>
            </w:r>
            <w:proofErr w:type="gramEnd"/>
            <w:r w:rsidRPr="00A91A06">
              <w:rPr>
                <w:lang w:eastAsia="en-AU"/>
              </w:rPr>
              <w:t xml:space="preserve"> when ‘a person unreasonably refused to consent to treatment’ alongside other mandatory criteria. A person unreasonably refusing treatment in isolation does not satisfy the criteria for involuntary admission, however it may be a relevant factor.</w:t>
            </w:r>
          </w:p>
          <w:p w14:paraId="2E2EEC87" w14:textId="3FF29C5D" w:rsidR="00FC745F" w:rsidRPr="00A91A06" w:rsidRDefault="00FC745F" w:rsidP="001E3C58">
            <w:pPr>
              <w:spacing w:before="120" w:after="120"/>
              <w:rPr>
                <w:lang w:eastAsia="en-AU"/>
              </w:rPr>
            </w:pPr>
            <w:r w:rsidRPr="00A91A06">
              <w:rPr>
                <w:lang w:eastAsia="en-AU"/>
              </w:rPr>
              <w:t xml:space="preserve">A medical practitioner, an </w:t>
            </w:r>
            <w:r w:rsidR="002D06BC">
              <w:rPr>
                <w:lang w:eastAsia="en-AU"/>
              </w:rPr>
              <w:t>A</w:t>
            </w:r>
            <w:r w:rsidRPr="00A91A06">
              <w:rPr>
                <w:lang w:eastAsia="en-AU"/>
              </w:rPr>
              <w:t xml:space="preserve">uthorised </w:t>
            </w:r>
            <w:r w:rsidR="002D06BC">
              <w:rPr>
                <w:lang w:eastAsia="en-AU"/>
              </w:rPr>
              <w:t>P</w:t>
            </w:r>
            <w:r w:rsidRPr="00A91A06">
              <w:rPr>
                <w:lang w:eastAsia="en-AU"/>
              </w:rPr>
              <w:t xml:space="preserve">sychiatric </w:t>
            </w:r>
            <w:r w:rsidR="002D06BC">
              <w:rPr>
                <w:lang w:eastAsia="en-AU"/>
              </w:rPr>
              <w:t>P</w:t>
            </w:r>
            <w:r w:rsidRPr="00A91A06">
              <w:rPr>
                <w:lang w:eastAsia="en-AU"/>
              </w:rPr>
              <w:t xml:space="preserve">ractitioner or </w:t>
            </w:r>
            <w:r w:rsidR="002D06BC">
              <w:rPr>
                <w:lang w:eastAsia="en-AU"/>
              </w:rPr>
              <w:t>D</w:t>
            </w:r>
            <w:r w:rsidRPr="00A91A06">
              <w:rPr>
                <w:lang w:eastAsia="en-AU"/>
              </w:rPr>
              <w:t xml:space="preserve">esignated </w:t>
            </w:r>
            <w:r w:rsidR="002D06BC">
              <w:rPr>
                <w:lang w:eastAsia="en-AU"/>
              </w:rPr>
              <w:t>M</w:t>
            </w:r>
            <w:r w:rsidRPr="00A91A06">
              <w:rPr>
                <w:lang w:eastAsia="en-AU"/>
              </w:rPr>
              <w:t xml:space="preserve">ental </w:t>
            </w:r>
            <w:r w:rsidR="006E2BD3">
              <w:rPr>
                <w:lang w:eastAsia="en-AU"/>
              </w:rPr>
              <w:t>H</w:t>
            </w:r>
            <w:r w:rsidRPr="00A91A06">
              <w:rPr>
                <w:lang w:eastAsia="en-AU"/>
              </w:rPr>
              <w:t xml:space="preserve">ealth </w:t>
            </w:r>
            <w:r w:rsidR="006E2BD3">
              <w:rPr>
                <w:lang w:eastAsia="en-AU"/>
              </w:rPr>
              <w:t>P</w:t>
            </w:r>
            <w:r w:rsidRPr="00A91A06">
              <w:rPr>
                <w:lang w:eastAsia="en-AU"/>
              </w:rPr>
              <w:t>ractitioner must only recommend a psychiatric examination under the Act, if after assessing the person, the practitioner is satisfied that the person fulfils the criteria for involuntary admission on the grounds of mental illness or mental disturbance.</w:t>
            </w:r>
          </w:p>
          <w:p w14:paraId="5934B801" w14:textId="77777777" w:rsidR="00FC745F" w:rsidRPr="00A91A06" w:rsidRDefault="00FC745F" w:rsidP="001E3C58">
            <w:pPr>
              <w:spacing w:before="120" w:after="120"/>
              <w:rPr>
                <w:lang w:eastAsia="en-AU"/>
              </w:rPr>
            </w:pPr>
            <w:r w:rsidRPr="00A91A06">
              <w:rPr>
                <w:lang w:eastAsia="en-AU"/>
              </w:rPr>
              <w:t>All steps taken to obtain informed consent and the basis on which determinations were made that the person was not capable of giving informed consent are to be appropriately documented in the patient’s clinical record.</w:t>
            </w:r>
          </w:p>
        </w:tc>
      </w:tr>
    </w:tbl>
    <w:p w14:paraId="1DD0149F" w14:textId="77777777" w:rsidR="00FC745F" w:rsidRPr="00F555E1" w:rsidRDefault="00FC745F" w:rsidP="00FC745F">
      <w:pPr>
        <w:rPr>
          <w:lang w:eastAsia="en-AU"/>
        </w:rPr>
      </w:pPr>
    </w:p>
    <w:tbl>
      <w:tblPr>
        <w:tblStyle w:val="TableGrid"/>
        <w:tblW w:w="0" w:type="auto"/>
        <w:tblLook w:val="04A0" w:firstRow="1" w:lastRow="0" w:firstColumn="1" w:lastColumn="0" w:noHBand="0" w:noVBand="1"/>
      </w:tblPr>
      <w:tblGrid>
        <w:gridCol w:w="10308"/>
      </w:tblGrid>
      <w:tr w:rsidR="00FC745F" w:rsidRPr="00A91A06" w14:paraId="5C60F46C" w14:textId="77777777" w:rsidTr="001E3C58">
        <w:tc>
          <w:tcPr>
            <w:tcW w:w="10308" w:type="dxa"/>
            <w:shd w:val="clear" w:color="auto" w:fill="D9D9D9"/>
          </w:tcPr>
          <w:p w14:paraId="52B3DCB2" w14:textId="77777777" w:rsidR="00FC745F" w:rsidRPr="00A91A06" w:rsidRDefault="00FC745F" w:rsidP="001E3C58">
            <w:pPr>
              <w:spacing w:before="120" w:after="120"/>
              <w:rPr>
                <w:b/>
                <w:lang w:eastAsia="en-AU"/>
              </w:rPr>
            </w:pPr>
            <w:r w:rsidRPr="00A91A06">
              <w:rPr>
                <w:b/>
                <w:lang w:eastAsia="en-AU"/>
              </w:rPr>
              <w:lastRenderedPageBreak/>
              <w:t xml:space="preserve">Practice </w:t>
            </w:r>
            <w:proofErr w:type="gramStart"/>
            <w:r w:rsidRPr="00A91A06">
              <w:rPr>
                <w:b/>
                <w:lang w:eastAsia="en-AU"/>
              </w:rPr>
              <w:t>note</w:t>
            </w:r>
            <w:proofErr w:type="gramEnd"/>
            <w:r w:rsidRPr="00A91A06">
              <w:rPr>
                <w:b/>
                <w:lang w:eastAsia="en-AU"/>
              </w:rPr>
              <w:t xml:space="preserve"> 3 – Least restrictive practice and patient rights </w:t>
            </w:r>
          </w:p>
          <w:p w14:paraId="592676B3" w14:textId="77777777" w:rsidR="00FC745F" w:rsidRPr="00A91A06" w:rsidRDefault="00FC745F" w:rsidP="001E3C58">
            <w:pPr>
              <w:spacing w:before="120" w:after="120"/>
              <w:rPr>
                <w:lang w:eastAsia="en-AU"/>
              </w:rPr>
            </w:pPr>
            <w:r w:rsidRPr="00A91A06">
              <w:rPr>
                <w:lang w:eastAsia="en-AU"/>
              </w:rPr>
              <w:t>When admitting and treating a person as an involuntary patient the following principles apply:</w:t>
            </w:r>
          </w:p>
          <w:p w14:paraId="33A4894B" w14:textId="77777777" w:rsidR="00FC745F" w:rsidRPr="00A91A06" w:rsidRDefault="00FC745F" w:rsidP="00FC745F">
            <w:pPr>
              <w:numPr>
                <w:ilvl w:val="0"/>
                <w:numId w:val="11"/>
              </w:numPr>
              <w:spacing w:before="120" w:after="120"/>
              <w:rPr>
                <w:rFonts w:eastAsia="Times New Roman"/>
                <w:iCs/>
                <w:lang w:eastAsia="en-AU"/>
              </w:rPr>
            </w:pPr>
            <w:r w:rsidRPr="00A91A06">
              <w:rPr>
                <w:rFonts w:eastAsia="Times New Roman"/>
                <w:iCs/>
                <w:lang w:eastAsia="en-AU"/>
              </w:rPr>
              <w:t xml:space="preserve">The person should only be admitted after every effort to avoid the person being admitted as an involuntary patient has been </w:t>
            </w:r>
            <w:proofErr w:type="gramStart"/>
            <w:r w:rsidRPr="00A91A06">
              <w:rPr>
                <w:rFonts w:eastAsia="Times New Roman"/>
                <w:iCs/>
                <w:lang w:eastAsia="en-AU"/>
              </w:rPr>
              <w:t>taken;</w:t>
            </w:r>
            <w:proofErr w:type="gramEnd"/>
          </w:p>
          <w:p w14:paraId="4A33DB09" w14:textId="77777777" w:rsidR="00FC745F" w:rsidRPr="00A91A06" w:rsidRDefault="00FC745F" w:rsidP="00FC745F">
            <w:pPr>
              <w:numPr>
                <w:ilvl w:val="0"/>
                <w:numId w:val="11"/>
              </w:numPr>
              <w:spacing w:before="120" w:after="120"/>
              <w:rPr>
                <w:rFonts w:eastAsia="Times New Roman"/>
                <w:iCs/>
                <w:lang w:eastAsia="en-AU"/>
              </w:rPr>
            </w:pPr>
            <w:r w:rsidRPr="00A91A06">
              <w:rPr>
                <w:rFonts w:eastAsia="Times New Roman"/>
                <w:iCs/>
                <w:lang w:eastAsia="en-AU"/>
              </w:rPr>
              <w:t xml:space="preserve">As far as possible, the person's treatment and care </w:t>
            </w:r>
            <w:proofErr w:type="gramStart"/>
            <w:r w:rsidRPr="00A91A06">
              <w:rPr>
                <w:rFonts w:eastAsia="Times New Roman"/>
                <w:iCs/>
                <w:lang w:eastAsia="en-AU"/>
              </w:rPr>
              <w:t>is</w:t>
            </w:r>
            <w:proofErr w:type="gramEnd"/>
            <w:r w:rsidRPr="00A91A06">
              <w:rPr>
                <w:rFonts w:eastAsia="Times New Roman"/>
                <w:iCs/>
                <w:lang w:eastAsia="en-AU"/>
              </w:rPr>
              <w:t xml:space="preserve"> to be appropriate to and consistent with the person's cultural </w:t>
            </w:r>
            <w:r w:rsidR="00F26D8D">
              <w:rPr>
                <w:rFonts w:eastAsia="Times New Roman"/>
                <w:iCs/>
                <w:lang w:eastAsia="en-AU"/>
              </w:rPr>
              <w:t xml:space="preserve">and religious </w:t>
            </w:r>
            <w:r w:rsidRPr="00A91A06">
              <w:rPr>
                <w:rFonts w:eastAsia="Times New Roman"/>
                <w:iCs/>
                <w:lang w:eastAsia="en-AU"/>
              </w:rPr>
              <w:t>beliefs, practices and more, taking into account the views of the person's family</w:t>
            </w:r>
            <w:r w:rsidR="00F26D8D">
              <w:rPr>
                <w:rFonts w:eastAsia="Times New Roman"/>
                <w:iCs/>
                <w:lang w:eastAsia="en-AU"/>
              </w:rPr>
              <w:t>, significant others</w:t>
            </w:r>
            <w:r w:rsidRPr="00A91A06">
              <w:rPr>
                <w:rFonts w:eastAsia="Times New Roman"/>
                <w:iCs/>
                <w:lang w:eastAsia="en-AU"/>
              </w:rPr>
              <w:t xml:space="preserve"> and community;</w:t>
            </w:r>
          </w:p>
          <w:p w14:paraId="4266CB7A" w14:textId="59657AA5" w:rsidR="00FC745F" w:rsidRPr="00A91A06" w:rsidRDefault="00FC745F" w:rsidP="00FC745F">
            <w:pPr>
              <w:numPr>
                <w:ilvl w:val="0"/>
                <w:numId w:val="11"/>
              </w:numPr>
              <w:spacing w:before="120" w:after="120"/>
              <w:rPr>
                <w:rFonts w:eastAsia="Times New Roman"/>
                <w:iCs/>
                <w:lang w:eastAsia="en-AU"/>
              </w:rPr>
            </w:pPr>
            <w:r w:rsidRPr="00A91A06">
              <w:rPr>
                <w:rFonts w:eastAsia="Times New Roman"/>
                <w:iCs/>
                <w:lang w:eastAsia="en-AU"/>
              </w:rPr>
              <w:t xml:space="preserve">If the person is an Aboriginal or Torres Strait Islander person, the involuntary treatment </w:t>
            </w:r>
            <w:proofErr w:type="gramStart"/>
            <w:r w:rsidRPr="00A91A06">
              <w:rPr>
                <w:rFonts w:eastAsia="Times New Roman"/>
                <w:iCs/>
                <w:lang w:eastAsia="en-AU"/>
              </w:rPr>
              <w:t>is,  to</w:t>
            </w:r>
            <w:proofErr w:type="gramEnd"/>
            <w:r w:rsidRPr="00A91A06">
              <w:rPr>
                <w:rFonts w:eastAsia="Times New Roman"/>
                <w:iCs/>
                <w:lang w:eastAsia="en-AU"/>
              </w:rPr>
              <w:t xml:space="preserve"> be provided </w:t>
            </w:r>
            <w:r w:rsidR="00F26D8D">
              <w:rPr>
                <w:rFonts w:eastAsia="Times New Roman"/>
                <w:iCs/>
                <w:lang w:eastAsia="en-AU"/>
              </w:rPr>
              <w:t xml:space="preserve">in a culturally safe way and </w:t>
            </w:r>
            <w:r w:rsidRPr="00A91A06">
              <w:rPr>
                <w:rFonts w:eastAsia="Times New Roman"/>
                <w:iCs/>
                <w:lang w:eastAsia="en-AU"/>
              </w:rPr>
              <w:t>in collaboration with an Aboriginal and Torres Strait Islander health practitioner;</w:t>
            </w:r>
            <w:r w:rsidR="00F26D8D">
              <w:rPr>
                <w:rFonts w:eastAsia="Times New Roman"/>
                <w:iCs/>
                <w:lang w:eastAsia="en-AU"/>
              </w:rPr>
              <w:t xml:space="preserve"> if this is not possible the reasons why should be documented in the clinical file. </w:t>
            </w:r>
          </w:p>
          <w:p w14:paraId="7C98CDAD" w14:textId="251EE422" w:rsidR="00FC745F" w:rsidRPr="00A91A06" w:rsidRDefault="00FC745F" w:rsidP="00FC745F">
            <w:pPr>
              <w:numPr>
                <w:ilvl w:val="0"/>
                <w:numId w:val="11"/>
              </w:numPr>
              <w:spacing w:before="120" w:after="120"/>
              <w:rPr>
                <w:rFonts w:eastAsia="Times New Roman"/>
                <w:iCs/>
                <w:lang w:eastAsia="en-AU"/>
              </w:rPr>
            </w:pPr>
            <w:r w:rsidRPr="00A91A06">
              <w:rPr>
                <w:rFonts w:eastAsia="Times New Roman"/>
                <w:iCs/>
                <w:lang w:eastAsia="en-AU"/>
              </w:rPr>
              <w:t xml:space="preserve">As soon as practicable and appropriate, the person and their carer </w:t>
            </w:r>
            <w:r w:rsidR="00415616">
              <w:rPr>
                <w:rFonts w:eastAsia="Times New Roman"/>
                <w:iCs/>
                <w:lang w:eastAsia="en-AU"/>
              </w:rPr>
              <w:t>or significant others are</w:t>
            </w:r>
            <w:r w:rsidRPr="00A91A06">
              <w:rPr>
                <w:rFonts w:eastAsia="Times New Roman"/>
                <w:iCs/>
                <w:lang w:eastAsia="en-AU"/>
              </w:rPr>
              <w:t xml:space="preserve"> to be provided with relevant information about the person's rights and entitlements under the Act, how those rights and entitlements may be accessed and exercised, the grounds for the person's admission, the section under which the person was admitted, any proposed or alternative treatment and the services available to meet the person's </w:t>
            </w:r>
            <w:proofErr w:type="gramStart"/>
            <w:r w:rsidRPr="00A91A06">
              <w:rPr>
                <w:rFonts w:eastAsia="Times New Roman"/>
                <w:iCs/>
                <w:lang w:eastAsia="en-AU"/>
              </w:rPr>
              <w:t>needs;</w:t>
            </w:r>
            <w:proofErr w:type="gramEnd"/>
          </w:p>
          <w:p w14:paraId="0D175532" w14:textId="2D22BE2D" w:rsidR="00FC745F" w:rsidRPr="00A91A06" w:rsidRDefault="00FC745F" w:rsidP="00FC745F">
            <w:pPr>
              <w:numPr>
                <w:ilvl w:val="0"/>
                <w:numId w:val="11"/>
              </w:numPr>
              <w:spacing w:before="120" w:after="120"/>
              <w:rPr>
                <w:rFonts w:eastAsia="Times New Roman"/>
                <w:iCs/>
                <w:lang w:eastAsia="en-AU"/>
              </w:rPr>
            </w:pPr>
            <w:r w:rsidRPr="00A91A06">
              <w:rPr>
                <w:rFonts w:eastAsia="Times New Roman"/>
                <w:iCs/>
                <w:lang w:eastAsia="en-AU"/>
              </w:rPr>
              <w:t>As soon as practicable, the person and their carer</w:t>
            </w:r>
            <w:r w:rsidR="00415616">
              <w:rPr>
                <w:rFonts w:eastAsia="Times New Roman"/>
                <w:iCs/>
                <w:lang w:eastAsia="en-AU"/>
              </w:rPr>
              <w:t>, or significant other</w:t>
            </w:r>
            <w:r w:rsidRPr="00A91A06">
              <w:rPr>
                <w:rFonts w:eastAsia="Times New Roman"/>
                <w:iCs/>
                <w:lang w:eastAsia="en-AU"/>
              </w:rPr>
              <w:t xml:space="preserve"> must be consulted and involved in the development of any ongoing treatment</w:t>
            </w:r>
            <w:r w:rsidR="00415616">
              <w:rPr>
                <w:rFonts w:eastAsia="Times New Roman"/>
                <w:iCs/>
                <w:lang w:eastAsia="en-AU"/>
              </w:rPr>
              <w:t xml:space="preserve">/care </w:t>
            </w:r>
            <w:r w:rsidRPr="00A91A06">
              <w:rPr>
                <w:rFonts w:eastAsia="Times New Roman"/>
                <w:iCs/>
                <w:lang w:eastAsia="en-AU"/>
              </w:rPr>
              <w:t xml:space="preserve">plan and any discharge planning for the </w:t>
            </w:r>
            <w:proofErr w:type="gramStart"/>
            <w:r w:rsidRPr="00A91A06">
              <w:rPr>
                <w:rFonts w:eastAsia="Times New Roman"/>
                <w:iCs/>
                <w:lang w:eastAsia="en-AU"/>
              </w:rPr>
              <w:t>person;</w:t>
            </w:r>
            <w:proofErr w:type="gramEnd"/>
          </w:p>
          <w:p w14:paraId="532C0FA4" w14:textId="77777777" w:rsidR="00FC745F" w:rsidRPr="00A91A06" w:rsidRDefault="00FC745F" w:rsidP="00FC745F">
            <w:pPr>
              <w:numPr>
                <w:ilvl w:val="0"/>
                <w:numId w:val="11"/>
              </w:numPr>
              <w:spacing w:before="120" w:after="120"/>
              <w:rPr>
                <w:rFonts w:eastAsia="Times New Roman"/>
                <w:iCs/>
                <w:lang w:eastAsia="en-AU"/>
              </w:rPr>
            </w:pPr>
            <w:r w:rsidRPr="00A91A06">
              <w:rPr>
                <w:rFonts w:eastAsia="Times New Roman"/>
                <w:iCs/>
                <w:lang w:eastAsia="en-AU"/>
              </w:rPr>
              <w:t xml:space="preserve">As soon as practicable and appropriate, family members </w:t>
            </w:r>
            <w:r w:rsidR="00415616">
              <w:rPr>
                <w:rFonts w:eastAsia="Times New Roman"/>
                <w:iCs/>
                <w:lang w:eastAsia="en-AU"/>
              </w:rPr>
              <w:t xml:space="preserve">and significant others </w:t>
            </w:r>
            <w:r w:rsidRPr="00A91A06">
              <w:rPr>
                <w:rFonts w:eastAsia="Times New Roman"/>
                <w:iCs/>
                <w:lang w:eastAsia="en-AU"/>
              </w:rPr>
              <w:t>should be consulted and involved in the person's treatment and care.</w:t>
            </w:r>
          </w:p>
        </w:tc>
      </w:tr>
    </w:tbl>
    <w:p w14:paraId="0E8DB804" w14:textId="77777777" w:rsidR="00FC745F" w:rsidRPr="00A91A06" w:rsidRDefault="00FC745F" w:rsidP="00FC745F">
      <w:pPr>
        <w:rPr>
          <w:sz w:val="24"/>
        </w:rPr>
      </w:pPr>
    </w:p>
    <w:tbl>
      <w:tblPr>
        <w:tblStyle w:val="TableGrid"/>
        <w:tblW w:w="0" w:type="auto"/>
        <w:tblLook w:val="04A0" w:firstRow="1" w:lastRow="0" w:firstColumn="1" w:lastColumn="0" w:noHBand="0" w:noVBand="1"/>
      </w:tblPr>
      <w:tblGrid>
        <w:gridCol w:w="10308"/>
      </w:tblGrid>
      <w:tr w:rsidR="00FC745F" w:rsidRPr="00A91A06" w14:paraId="3E3EF3F4" w14:textId="77777777" w:rsidTr="001E3C58">
        <w:trPr>
          <w:cantSplit/>
        </w:trPr>
        <w:tc>
          <w:tcPr>
            <w:tcW w:w="10308" w:type="dxa"/>
            <w:shd w:val="clear" w:color="auto" w:fill="D9D9D9"/>
          </w:tcPr>
          <w:p w14:paraId="6DD930B1" w14:textId="77777777" w:rsidR="00FC745F" w:rsidRPr="00A91A06" w:rsidRDefault="00FC745F" w:rsidP="001E3C58">
            <w:pPr>
              <w:keepNext/>
              <w:spacing w:before="120" w:after="120"/>
              <w:rPr>
                <w:b/>
              </w:rPr>
            </w:pPr>
            <w:r w:rsidRPr="00A91A06">
              <w:rPr>
                <w:b/>
              </w:rPr>
              <w:t>Practice Note 4</w:t>
            </w:r>
          </w:p>
          <w:p w14:paraId="402DDBD4" w14:textId="282EDCDD" w:rsidR="00FC745F" w:rsidRPr="00A91A06" w:rsidRDefault="00FC745F" w:rsidP="001E3C58">
            <w:pPr>
              <w:spacing w:before="120" w:after="120"/>
            </w:pPr>
            <w:r w:rsidRPr="00A91A06">
              <w:rPr>
                <w:b/>
              </w:rPr>
              <w:t>Section 30</w:t>
            </w:r>
            <w:r w:rsidRPr="00A91A06">
              <w:t xml:space="preserve"> – an admitted voluntary patient at an </w:t>
            </w:r>
            <w:r w:rsidR="00415616">
              <w:t>A</w:t>
            </w:r>
            <w:r w:rsidRPr="00A91A06">
              <w:t xml:space="preserve">pproved </w:t>
            </w:r>
            <w:r w:rsidR="00415616">
              <w:t>T</w:t>
            </w:r>
            <w:r w:rsidRPr="00A91A06">
              <w:t xml:space="preserve">reatment </w:t>
            </w:r>
            <w:r w:rsidR="00415616">
              <w:t>F</w:t>
            </w:r>
            <w:r w:rsidRPr="00A91A06">
              <w:t xml:space="preserve">acility whose condition has deteriorated since admission or made voluntary, or from information obtained, may fulfil the criteria for involuntary admission on the grounds of mental illness or mental disturbance. </w:t>
            </w:r>
          </w:p>
          <w:p w14:paraId="3A5732A7" w14:textId="33A8E447" w:rsidR="00FC745F" w:rsidRPr="00A91A06" w:rsidRDefault="00FC745F" w:rsidP="001E3C58">
            <w:pPr>
              <w:spacing w:before="120" w:after="120"/>
            </w:pPr>
            <w:r w:rsidRPr="00A91A06">
              <w:rPr>
                <w:b/>
              </w:rPr>
              <w:t>Subsection 34(3)(d)</w:t>
            </w:r>
            <w:r w:rsidRPr="00A91A06">
              <w:t xml:space="preserve"> – following a recommendation for a psychiatric examination by a medical practitioner, an </w:t>
            </w:r>
            <w:r w:rsidR="00016CCD">
              <w:t>A</w:t>
            </w:r>
            <w:r w:rsidRPr="00A91A06">
              <w:t xml:space="preserve">uthorised </w:t>
            </w:r>
            <w:r w:rsidR="00016CCD">
              <w:t>P</w:t>
            </w:r>
            <w:r w:rsidRPr="00A91A06">
              <w:t xml:space="preserve">sychiatric </w:t>
            </w:r>
            <w:r w:rsidR="00016CCD">
              <w:t>P</w:t>
            </w:r>
            <w:r w:rsidRPr="00A91A06">
              <w:t xml:space="preserve">ractitioner or </w:t>
            </w:r>
            <w:r w:rsidR="00016CCD">
              <w:t>D</w:t>
            </w:r>
            <w:r w:rsidRPr="00A91A06">
              <w:t xml:space="preserve">esignated </w:t>
            </w:r>
            <w:r w:rsidR="00016CCD">
              <w:t>M</w:t>
            </w:r>
            <w:r w:rsidRPr="00A91A06">
              <w:t xml:space="preserve">ental </w:t>
            </w:r>
            <w:r w:rsidR="00016CCD">
              <w:t>H</w:t>
            </w:r>
            <w:r w:rsidRPr="00A91A06">
              <w:t xml:space="preserve">ealth </w:t>
            </w:r>
            <w:r w:rsidR="00016CCD">
              <w:t>P</w:t>
            </w:r>
            <w:r w:rsidRPr="00A91A06">
              <w:t>ractitioner.</w:t>
            </w:r>
          </w:p>
        </w:tc>
      </w:tr>
    </w:tbl>
    <w:p w14:paraId="1021B5D4" w14:textId="77777777" w:rsidR="00FC745F" w:rsidRPr="00A91A06" w:rsidRDefault="00FC745F" w:rsidP="00FC745F">
      <w:pPr>
        <w:rPr>
          <w:sz w:val="24"/>
        </w:rPr>
      </w:pPr>
    </w:p>
    <w:tbl>
      <w:tblPr>
        <w:tblStyle w:val="TableGrid"/>
        <w:tblW w:w="0" w:type="auto"/>
        <w:tblLook w:val="04A0" w:firstRow="1" w:lastRow="0" w:firstColumn="1" w:lastColumn="0" w:noHBand="0" w:noVBand="1"/>
      </w:tblPr>
      <w:tblGrid>
        <w:gridCol w:w="10308"/>
      </w:tblGrid>
      <w:tr w:rsidR="00FC745F" w:rsidRPr="00A91A06" w14:paraId="4F925C63" w14:textId="77777777" w:rsidTr="001E3C58">
        <w:trPr>
          <w:cantSplit/>
        </w:trPr>
        <w:tc>
          <w:tcPr>
            <w:tcW w:w="10308" w:type="dxa"/>
            <w:shd w:val="clear" w:color="auto" w:fill="D9D9D9"/>
          </w:tcPr>
          <w:p w14:paraId="784945DA" w14:textId="77777777" w:rsidR="00FC745F" w:rsidRPr="00A91A06" w:rsidRDefault="00FC745F" w:rsidP="001E3C58">
            <w:pPr>
              <w:spacing w:before="120" w:after="120"/>
              <w:rPr>
                <w:b/>
              </w:rPr>
            </w:pPr>
            <w:r w:rsidRPr="00A91A06">
              <w:rPr>
                <w:b/>
              </w:rPr>
              <w:t>Practice Note 5</w:t>
            </w:r>
          </w:p>
          <w:p w14:paraId="2E09B31C" w14:textId="77777777" w:rsidR="00FC745F" w:rsidRPr="00A91A06" w:rsidRDefault="00971F2D" w:rsidP="001E3C58">
            <w:pPr>
              <w:spacing w:before="120" w:after="120"/>
            </w:pPr>
            <w:hyperlink r:id="rId31" w:history="1">
              <w:r w:rsidR="00FC745F" w:rsidRPr="00220EFA">
                <w:rPr>
                  <w:rStyle w:val="Hyperlink"/>
                  <w:b/>
                </w:rPr>
                <w:t>Form 10 - Psychiatric examination outcome (includes involuntary admission)</w:t>
              </w:r>
            </w:hyperlink>
            <w:r w:rsidR="00FC745F" w:rsidRPr="00A91A06">
              <w:t xml:space="preserve"> can be used to document the clinical decision of involuntary admission and notifications made (or not made in the case of a primary carer). </w:t>
            </w:r>
          </w:p>
          <w:p w14:paraId="4528F6D6" w14:textId="77777777" w:rsidR="00FC745F" w:rsidRPr="00A91A06" w:rsidRDefault="00971F2D" w:rsidP="001E3C58">
            <w:pPr>
              <w:spacing w:before="120" w:after="120"/>
            </w:pPr>
            <w:hyperlink r:id="rId32" w:history="1">
              <w:r w:rsidR="00FC745F" w:rsidRPr="00220EFA">
                <w:rPr>
                  <w:rStyle w:val="Hyperlink"/>
                  <w:b/>
                </w:rPr>
                <w:t>Form 13 – Involuntary admission Tribunal notification form</w:t>
              </w:r>
            </w:hyperlink>
            <w:r w:rsidR="00FC745F" w:rsidRPr="00A91A06">
              <w:t xml:space="preserve"> is used to notify the Tribunal of the involuntary admission.</w:t>
            </w:r>
          </w:p>
        </w:tc>
      </w:tr>
    </w:tbl>
    <w:p w14:paraId="3CEF2A57" w14:textId="77777777" w:rsidR="00FC745F" w:rsidRDefault="00FC745F" w:rsidP="00FC745F"/>
    <w:tbl>
      <w:tblPr>
        <w:tblStyle w:val="TableGrid"/>
        <w:tblW w:w="0" w:type="auto"/>
        <w:tblLook w:val="04A0" w:firstRow="1" w:lastRow="0" w:firstColumn="1" w:lastColumn="0" w:noHBand="0" w:noVBand="1"/>
      </w:tblPr>
      <w:tblGrid>
        <w:gridCol w:w="10196"/>
      </w:tblGrid>
      <w:tr w:rsidR="00FC745F" w:rsidRPr="00A91A06" w14:paraId="67307DF5" w14:textId="77777777" w:rsidTr="001E3C58">
        <w:trPr>
          <w:cantSplit/>
        </w:trPr>
        <w:tc>
          <w:tcPr>
            <w:tcW w:w="10196" w:type="dxa"/>
            <w:shd w:val="clear" w:color="auto" w:fill="D9D9D9"/>
          </w:tcPr>
          <w:p w14:paraId="3E38266B" w14:textId="77777777" w:rsidR="00FC745F" w:rsidRPr="00A91A06" w:rsidRDefault="00FC745F" w:rsidP="001E3C58">
            <w:pPr>
              <w:spacing w:before="120" w:after="120"/>
              <w:rPr>
                <w:rFonts w:eastAsia="Arial" w:cs="Arial"/>
                <w:b/>
                <w:szCs w:val="21"/>
              </w:rPr>
            </w:pPr>
            <w:r w:rsidRPr="00A91A06">
              <w:rPr>
                <w:b/>
              </w:rPr>
              <w:lastRenderedPageBreak/>
              <w:t>Practice</w:t>
            </w:r>
            <w:r w:rsidRPr="00A91A06">
              <w:rPr>
                <w:b/>
                <w:spacing w:val="-1"/>
              </w:rPr>
              <w:t xml:space="preserve"> Note 6</w:t>
            </w:r>
          </w:p>
          <w:p w14:paraId="0B26B669" w14:textId="77777777" w:rsidR="00FC745F" w:rsidRPr="00A91A06" w:rsidRDefault="00FC745F" w:rsidP="001E3C58">
            <w:pPr>
              <w:spacing w:before="120" w:after="120"/>
            </w:pPr>
            <w:r w:rsidRPr="00A91A06">
              <w:t xml:space="preserve">Clinical best practice suggests that examination at intervals of no more than 24 hours is indicated when the aetiology of abnormal behaviour is unclear. Further, that persons admitted involuntarily to an ATF are reviewed every 24 hours to ensure that management occurs in the least restrictive environment possible. </w:t>
            </w:r>
          </w:p>
        </w:tc>
      </w:tr>
    </w:tbl>
    <w:p w14:paraId="4A5D1976" w14:textId="77777777" w:rsidR="00FC745F" w:rsidRPr="00A91A06" w:rsidRDefault="00FC745F" w:rsidP="00FC745F">
      <w:pPr>
        <w:rPr>
          <w:sz w:val="24"/>
        </w:rPr>
      </w:pPr>
    </w:p>
    <w:tbl>
      <w:tblPr>
        <w:tblStyle w:val="TableGrid"/>
        <w:tblW w:w="0" w:type="auto"/>
        <w:tblLayout w:type="fixed"/>
        <w:tblLook w:val="04A0" w:firstRow="1" w:lastRow="0" w:firstColumn="1" w:lastColumn="0" w:noHBand="0" w:noVBand="1"/>
      </w:tblPr>
      <w:tblGrid>
        <w:gridCol w:w="10196"/>
      </w:tblGrid>
      <w:tr w:rsidR="00FC745F" w:rsidRPr="00A91A06" w14:paraId="1AF336DC" w14:textId="77777777" w:rsidTr="001E3C58">
        <w:trPr>
          <w:cantSplit/>
        </w:trPr>
        <w:tc>
          <w:tcPr>
            <w:tcW w:w="10196" w:type="dxa"/>
            <w:shd w:val="clear" w:color="auto" w:fill="D9D9D9"/>
          </w:tcPr>
          <w:p w14:paraId="70A6AE90" w14:textId="77777777" w:rsidR="00FC745F" w:rsidRPr="00A91A06" w:rsidRDefault="00FC745F" w:rsidP="001E3C58">
            <w:pPr>
              <w:spacing w:before="120" w:after="120"/>
              <w:rPr>
                <w:b/>
              </w:rPr>
            </w:pPr>
            <w:r w:rsidRPr="00A91A06">
              <w:rPr>
                <w:b/>
              </w:rPr>
              <w:t>Practice Note 7</w:t>
            </w:r>
          </w:p>
          <w:p w14:paraId="4583BD54" w14:textId="77777777" w:rsidR="00FC745F" w:rsidRPr="00A91A06" w:rsidRDefault="00FC745F" w:rsidP="001E3C58">
            <w:pPr>
              <w:spacing w:before="120" w:after="120"/>
            </w:pPr>
            <w:r w:rsidRPr="00A91A06">
              <w:t>Before the expiry of the detention period, any of the following may occur:</w:t>
            </w:r>
          </w:p>
          <w:p w14:paraId="6A031276" w14:textId="77777777" w:rsidR="00FC745F" w:rsidRPr="00A91A06" w:rsidRDefault="00FC745F" w:rsidP="00FC745F">
            <w:pPr>
              <w:numPr>
                <w:ilvl w:val="0"/>
                <w:numId w:val="12"/>
              </w:numPr>
              <w:spacing w:before="60" w:after="60"/>
              <w:rPr>
                <w:rFonts w:eastAsia="Times New Roman"/>
                <w:iCs/>
              </w:rPr>
            </w:pPr>
            <w:r w:rsidRPr="00A91A06">
              <w:rPr>
                <w:rFonts w:eastAsia="Times New Roman"/>
                <w:iCs/>
              </w:rPr>
              <w:t xml:space="preserve">the person may be admitted as a voluntary patient under Part </w:t>
            </w:r>
            <w:proofErr w:type="gramStart"/>
            <w:r w:rsidRPr="00A91A06">
              <w:rPr>
                <w:rFonts w:eastAsia="Times New Roman"/>
                <w:iCs/>
              </w:rPr>
              <w:t>5;</w:t>
            </w:r>
            <w:proofErr w:type="gramEnd"/>
          </w:p>
          <w:p w14:paraId="12E815A2" w14:textId="77777777" w:rsidR="00FC745F" w:rsidRPr="00A91A06" w:rsidRDefault="00FC745F" w:rsidP="00FC745F">
            <w:pPr>
              <w:numPr>
                <w:ilvl w:val="0"/>
                <w:numId w:val="12"/>
              </w:numPr>
              <w:spacing w:before="60" w:after="60"/>
              <w:rPr>
                <w:rFonts w:eastAsia="Times New Roman"/>
                <w:iCs/>
              </w:rPr>
            </w:pPr>
            <w:r w:rsidRPr="00A91A06">
              <w:rPr>
                <w:rFonts w:eastAsia="Times New Roman"/>
                <w:iCs/>
              </w:rPr>
              <w:t>following an examination under section 44 (see below) or a review of the person's admission by the Tribunal under section 123:</w:t>
            </w:r>
          </w:p>
          <w:p w14:paraId="6C929661" w14:textId="77777777" w:rsidR="00FC745F" w:rsidRPr="00A91A06" w:rsidRDefault="00FC745F" w:rsidP="00FC745F">
            <w:pPr>
              <w:numPr>
                <w:ilvl w:val="1"/>
                <w:numId w:val="12"/>
              </w:numPr>
              <w:spacing w:before="60" w:after="60"/>
              <w:rPr>
                <w:rFonts w:eastAsia="Times New Roman"/>
                <w:iCs/>
              </w:rPr>
            </w:pPr>
            <w:r w:rsidRPr="00A91A06">
              <w:rPr>
                <w:rFonts w:eastAsia="Times New Roman"/>
                <w:iCs/>
              </w:rPr>
              <w:t xml:space="preserve">the person may be admitted as an involuntary patient on the grounds of mental </w:t>
            </w:r>
            <w:proofErr w:type="gramStart"/>
            <w:r w:rsidRPr="00A91A06">
              <w:rPr>
                <w:rFonts w:eastAsia="Times New Roman"/>
                <w:iCs/>
              </w:rPr>
              <w:t>illness;</w:t>
            </w:r>
            <w:proofErr w:type="gramEnd"/>
          </w:p>
          <w:p w14:paraId="4E9FFFB9" w14:textId="77777777" w:rsidR="00FC745F" w:rsidRPr="00A91A06" w:rsidRDefault="00FC745F" w:rsidP="00FC745F">
            <w:pPr>
              <w:numPr>
                <w:ilvl w:val="1"/>
                <w:numId w:val="12"/>
              </w:numPr>
              <w:spacing w:before="60" w:after="60"/>
              <w:rPr>
                <w:rFonts w:eastAsia="Times New Roman"/>
                <w:iCs/>
              </w:rPr>
            </w:pPr>
            <w:r w:rsidRPr="00A91A06">
              <w:rPr>
                <w:rFonts w:eastAsia="Times New Roman"/>
                <w:iCs/>
              </w:rPr>
              <w:t xml:space="preserve">an interim CMO may be made for the person (refer to </w:t>
            </w:r>
            <w:hyperlink r:id="rId33" w:history="1">
              <w:r w:rsidRPr="00713200">
                <w:rPr>
                  <w:rStyle w:val="Hyperlink"/>
                  <w:rFonts w:eastAsia="Times New Roman"/>
                  <w:b/>
                  <w:iCs/>
                </w:rPr>
                <w:t>Approved Procedure 4 Community Management</w:t>
              </w:r>
            </w:hyperlink>
            <w:r w:rsidRPr="00A91A06">
              <w:rPr>
                <w:rFonts w:eastAsia="Times New Roman"/>
                <w:iCs/>
              </w:rPr>
              <w:t xml:space="preserve"> for further information); or</w:t>
            </w:r>
          </w:p>
          <w:p w14:paraId="6B22390A" w14:textId="77777777" w:rsidR="00FC745F" w:rsidRPr="00A91A06" w:rsidRDefault="00FC745F" w:rsidP="00FC745F">
            <w:pPr>
              <w:numPr>
                <w:ilvl w:val="1"/>
                <w:numId w:val="12"/>
              </w:numPr>
              <w:spacing w:before="60" w:after="120"/>
              <w:ind w:left="1434" w:hanging="357"/>
              <w:rPr>
                <w:rFonts w:eastAsia="Times New Roman"/>
                <w:iCs/>
              </w:rPr>
            </w:pPr>
            <w:r w:rsidRPr="00A91A06">
              <w:rPr>
                <w:rFonts w:eastAsia="Times New Roman"/>
                <w:iCs/>
              </w:rPr>
              <w:t>the person may be released.</w:t>
            </w:r>
          </w:p>
        </w:tc>
      </w:tr>
    </w:tbl>
    <w:p w14:paraId="7F8C6412" w14:textId="77777777" w:rsidR="00FC745F" w:rsidRPr="00A91A06" w:rsidRDefault="00FC745F" w:rsidP="00FC745F">
      <w:pPr>
        <w:rPr>
          <w:sz w:val="24"/>
        </w:rPr>
      </w:pPr>
    </w:p>
    <w:tbl>
      <w:tblPr>
        <w:tblStyle w:val="TableGrid"/>
        <w:tblW w:w="0" w:type="auto"/>
        <w:tblLook w:val="04A0" w:firstRow="1" w:lastRow="0" w:firstColumn="1" w:lastColumn="0" w:noHBand="0" w:noVBand="1"/>
      </w:tblPr>
      <w:tblGrid>
        <w:gridCol w:w="10308"/>
      </w:tblGrid>
      <w:tr w:rsidR="00FC745F" w:rsidRPr="00A91A06" w14:paraId="375C981E" w14:textId="77777777" w:rsidTr="001E3C58">
        <w:trPr>
          <w:cantSplit/>
        </w:trPr>
        <w:tc>
          <w:tcPr>
            <w:tcW w:w="10308" w:type="dxa"/>
            <w:shd w:val="clear" w:color="auto" w:fill="D9D9D9"/>
          </w:tcPr>
          <w:p w14:paraId="47E7F1B0" w14:textId="77777777" w:rsidR="00FC745F" w:rsidRPr="00A91A06" w:rsidRDefault="00FC745F" w:rsidP="001E3C58">
            <w:pPr>
              <w:spacing w:before="120" w:after="120"/>
              <w:rPr>
                <w:b/>
              </w:rPr>
            </w:pPr>
            <w:r w:rsidRPr="00A91A06">
              <w:rPr>
                <w:b/>
              </w:rPr>
              <w:t xml:space="preserve">Practice Note 8 </w:t>
            </w:r>
          </w:p>
          <w:p w14:paraId="282FBD30" w14:textId="77777777" w:rsidR="00FC745F" w:rsidRPr="00A91A06" w:rsidRDefault="00971F2D" w:rsidP="001E3C58">
            <w:pPr>
              <w:spacing w:before="120" w:after="120"/>
            </w:pPr>
            <w:hyperlink r:id="rId34" w:history="1">
              <w:r w:rsidR="00FC745F" w:rsidRPr="00713200">
                <w:rPr>
                  <w:rStyle w:val="Hyperlink"/>
                  <w:b/>
                </w:rPr>
                <w:t>Form 10 - Psychiatric examination outcome (includes involuntary admission)</w:t>
              </w:r>
            </w:hyperlink>
            <w:r w:rsidR="00FC745F" w:rsidRPr="00A91A06">
              <w:t xml:space="preserve"> can be used to document the clinical decision of involuntary admission and notifications made (or not made in the case of a primary carer). </w:t>
            </w:r>
          </w:p>
          <w:p w14:paraId="4A79A285" w14:textId="77777777" w:rsidR="00FC745F" w:rsidRPr="00A91A06" w:rsidRDefault="00971F2D" w:rsidP="001E3C58">
            <w:pPr>
              <w:spacing w:before="120" w:after="120"/>
            </w:pPr>
            <w:hyperlink r:id="rId35" w:history="1">
              <w:r w:rsidR="00FC745F" w:rsidRPr="00713200">
                <w:rPr>
                  <w:rStyle w:val="Hyperlink"/>
                  <w:b/>
                </w:rPr>
                <w:t>Form 13 – Involuntary admission Tribunal notification form</w:t>
              </w:r>
            </w:hyperlink>
            <w:r w:rsidR="00FC745F" w:rsidRPr="00A91A06">
              <w:t xml:space="preserve"> is used to notify the Tribunal of the involuntary admission.</w:t>
            </w:r>
          </w:p>
        </w:tc>
      </w:tr>
    </w:tbl>
    <w:p w14:paraId="76447B88" w14:textId="77777777" w:rsidR="00FC745F" w:rsidRPr="00A91A06" w:rsidRDefault="00FC745F" w:rsidP="00FC745F">
      <w:pPr>
        <w:rPr>
          <w:sz w:val="24"/>
        </w:rPr>
      </w:pPr>
    </w:p>
    <w:tbl>
      <w:tblPr>
        <w:tblStyle w:val="TableGrid"/>
        <w:tblW w:w="0" w:type="auto"/>
        <w:tblLook w:val="04A0" w:firstRow="1" w:lastRow="0" w:firstColumn="1" w:lastColumn="0" w:noHBand="0" w:noVBand="1"/>
      </w:tblPr>
      <w:tblGrid>
        <w:gridCol w:w="10196"/>
      </w:tblGrid>
      <w:tr w:rsidR="00FC745F" w:rsidRPr="00A91A06" w14:paraId="3904EDC8" w14:textId="77777777" w:rsidTr="001E3C58">
        <w:trPr>
          <w:cantSplit/>
        </w:trPr>
        <w:tc>
          <w:tcPr>
            <w:tcW w:w="10196" w:type="dxa"/>
            <w:shd w:val="clear" w:color="auto" w:fill="D9D9D9"/>
          </w:tcPr>
          <w:p w14:paraId="3C43F8EF" w14:textId="77777777" w:rsidR="00FC745F" w:rsidRPr="00A91A06" w:rsidRDefault="00FC745F" w:rsidP="001E3C58">
            <w:pPr>
              <w:spacing w:before="120" w:after="120"/>
              <w:rPr>
                <w:rFonts w:eastAsia="Arial" w:cs="Arial"/>
                <w:b/>
                <w:szCs w:val="21"/>
              </w:rPr>
            </w:pPr>
            <w:r w:rsidRPr="00A91A06">
              <w:rPr>
                <w:b/>
              </w:rPr>
              <w:t>Practice</w:t>
            </w:r>
            <w:r w:rsidRPr="00A91A06">
              <w:rPr>
                <w:b/>
                <w:spacing w:val="-1"/>
              </w:rPr>
              <w:t xml:space="preserve"> Note 9</w:t>
            </w:r>
          </w:p>
          <w:p w14:paraId="16B1AB4A" w14:textId="77777777" w:rsidR="00FC745F" w:rsidRPr="00A91A06" w:rsidRDefault="00FC745F" w:rsidP="001E3C58">
            <w:pPr>
              <w:spacing w:before="120" w:after="120"/>
            </w:pPr>
            <w:r w:rsidRPr="00A91A06">
              <w:t xml:space="preserve">Clinical best practice suggests that examination at intervals of no more than 24 hours is indicated when the aetiology of abnormal behaviour is unclear. Further, that persons admitted involuntarily to an ATF are reviewed every 24 hours to ensure that management occurs in the least restrictive environment possible. </w:t>
            </w:r>
          </w:p>
        </w:tc>
      </w:tr>
    </w:tbl>
    <w:p w14:paraId="0D22D878" w14:textId="77777777" w:rsidR="00FC745F" w:rsidRPr="00A91A06" w:rsidRDefault="00FC745F" w:rsidP="00FC745F">
      <w:pPr>
        <w:rPr>
          <w:sz w:val="24"/>
        </w:rPr>
      </w:pPr>
    </w:p>
    <w:tbl>
      <w:tblPr>
        <w:tblStyle w:val="TableGrid"/>
        <w:tblW w:w="0" w:type="auto"/>
        <w:tblLook w:val="04A0" w:firstRow="1" w:lastRow="0" w:firstColumn="1" w:lastColumn="0" w:noHBand="0" w:noVBand="1"/>
      </w:tblPr>
      <w:tblGrid>
        <w:gridCol w:w="10308"/>
      </w:tblGrid>
      <w:tr w:rsidR="00FC745F" w:rsidRPr="00A91A06" w14:paraId="47A01329" w14:textId="77777777" w:rsidTr="001E3C58">
        <w:tc>
          <w:tcPr>
            <w:tcW w:w="10308" w:type="dxa"/>
            <w:shd w:val="clear" w:color="auto" w:fill="D9D9D9"/>
          </w:tcPr>
          <w:p w14:paraId="0CD719A9" w14:textId="77777777" w:rsidR="00FC745F" w:rsidRPr="00A91A06" w:rsidRDefault="00FC745F" w:rsidP="001E3C58">
            <w:pPr>
              <w:spacing w:before="120" w:after="120"/>
              <w:rPr>
                <w:b/>
              </w:rPr>
            </w:pPr>
            <w:r w:rsidRPr="00A91A06">
              <w:rPr>
                <w:b/>
              </w:rPr>
              <w:t>Practice Note 10 – Second opinions and early reviews</w:t>
            </w:r>
          </w:p>
          <w:p w14:paraId="3300265D" w14:textId="77777777" w:rsidR="00FC745F" w:rsidRPr="00A91A06" w:rsidRDefault="00FC745F" w:rsidP="001E3C58">
            <w:pPr>
              <w:spacing w:before="120" w:after="120"/>
              <w:rPr>
                <w:b/>
              </w:rPr>
            </w:pPr>
            <w:r w:rsidRPr="00A91A06">
              <w:rPr>
                <w:b/>
              </w:rPr>
              <w:t>Second opinions</w:t>
            </w:r>
          </w:p>
          <w:p w14:paraId="27CC7994" w14:textId="714A4EA2" w:rsidR="00FC745F" w:rsidRPr="00A91A06" w:rsidRDefault="00FC745F" w:rsidP="001E3C58">
            <w:pPr>
              <w:spacing w:before="120" w:after="120"/>
            </w:pPr>
            <w:r w:rsidRPr="00A91A06">
              <w:t xml:space="preserve">The right to request a second opinion regarding a person’s care and treatment provides accountability and oversight for the clinical judgement of decision-makers. This right to a second opinion strengthens the confidence that </w:t>
            </w:r>
            <w:r w:rsidR="00296786">
              <w:t xml:space="preserve">patients </w:t>
            </w:r>
            <w:r w:rsidRPr="00A91A06">
              <w:t xml:space="preserve">and their </w:t>
            </w:r>
            <w:proofErr w:type="spellStart"/>
            <w:r w:rsidRPr="00A91A06">
              <w:t>carers</w:t>
            </w:r>
            <w:proofErr w:type="spellEnd"/>
            <w:r w:rsidRPr="00A91A06">
              <w:t xml:space="preserve"> </w:t>
            </w:r>
            <w:r w:rsidR="00296786">
              <w:t xml:space="preserve">and/or significant others </w:t>
            </w:r>
            <w:r w:rsidRPr="00A91A06">
              <w:t xml:space="preserve">have in the quality of the mental health service. </w:t>
            </w:r>
          </w:p>
          <w:p w14:paraId="6A60FAA7" w14:textId="77777777" w:rsidR="00FC745F" w:rsidRPr="00A91A06" w:rsidRDefault="00FC745F" w:rsidP="001E3C58">
            <w:pPr>
              <w:spacing w:before="120" w:after="120"/>
            </w:pPr>
            <w:r w:rsidRPr="00A91A06">
              <w:t xml:space="preserve">A second opinion can be sought from the following sources: </w:t>
            </w:r>
          </w:p>
          <w:p w14:paraId="257CDB58" w14:textId="77777777" w:rsidR="00FC745F" w:rsidRPr="00A91A06" w:rsidRDefault="00FC745F" w:rsidP="00FC745F">
            <w:pPr>
              <w:numPr>
                <w:ilvl w:val="0"/>
                <w:numId w:val="13"/>
              </w:numPr>
              <w:spacing w:before="120" w:after="120"/>
              <w:rPr>
                <w:rFonts w:eastAsia="Times New Roman"/>
                <w:iCs/>
              </w:rPr>
            </w:pPr>
            <w:r w:rsidRPr="00A91A06">
              <w:rPr>
                <w:rFonts w:eastAsia="Times New Roman"/>
                <w:iCs/>
              </w:rPr>
              <w:t xml:space="preserve">Another APP within the relevant mental health service </w:t>
            </w:r>
          </w:p>
          <w:p w14:paraId="41F7906A" w14:textId="77777777" w:rsidR="00FC745F" w:rsidRPr="00A91A06" w:rsidRDefault="00FC745F" w:rsidP="00FC745F">
            <w:pPr>
              <w:numPr>
                <w:ilvl w:val="0"/>
                <w:numId w:val="13"/>
              </w:numPr>
              <w:spacing w:before="120" w:after="120"/>
              <w:rPr>
                <w:rFonts w:eastAsia="Times New Roman"/>
                <w:iCs/>
              </w:rPr>
            </w:pPr>
            <w:r w:rsidRPr="00A91A06">
              <w:rPr>
                <w:rFonts w:eastAsia="Times New Roman"/>
                <w:iCs/>
              </w:rPr>
              <w:t>An external Consultant/Private Psychiatrist if available and agreeable.</w:t>
            </w:r>
          </w:p>
          <w:p w14:paraId="516C1D5B" w14:textId="77777777" w:rsidR="00FC745F" w:rsidRPr="00A91A06" w:rsidRDefault="00FC745F" w:rsidP="001E3C58">
            <w:pPr>
              <w:spacing w:before="120" w:after="120"/>
            </w:pPr>
            <w:r w:rsidRPr="00A91A06">
              <w:lastRenderedPageBreak/>
              <w:t>Where an APP is seeking a second opinion about a child, consideration should be given to seeking that opinion from an APP from the relevant child and youth mental health team</w:t>
            </w:r>
            <w:r w:rsidR="00296786">
              <w:t xml:space="preserve"> or an interstate specialist as required</w:t>
            </w:r>
            <w:r w:rsidRPr="00A91A06">
              <w:t>.</w:t>
            </w:r>
          </w:p>
          <w:p w14:paraId="3BAF06A6" w14:textId="77777777" w:rsidR="00FC745F" w:rsidRPr="00A91A06" w:rsidRDefault="00FC745F" w:rsidP="001E3C58">
            <w:pPr>
              <w:spacing w:before="120" w:after="120"/>
              <w:rPr>
                <w:b/>
              </w:rPr>
            </w:pPr>
            <w:r w:rsidRPr="00A91A06">
              <w:rPr>
                <w:b/>
              </w:rPr>
              <w:t>Early reviews</w:t>
            </w:r>
          </w:p>
          <w:p w14:paraId="449ED8EF" w14:textId="77777777" w:rsidR="00FC745F" w:rsidRPr="00A91A06" w:rsidRDefault="00FC745F" w:rsidP="001E3C58">
            <w:pPr>
              <w:spacing w:before="120" w:after="120"/>
            </w:pPr>
            <w:r w:rsidRPr="00A91A06">
              <w:t>Section 127 provides for the person (or someone on their behalf) to make an application to the Tribunal for the review of the APP’s decision to detain the person as an involuntary patient under the Act.</w:t>
            </w:r>
          </w:p>
          <w:p w14:paraId="1CF51F5E" w14:textId="77777777" w:rsidR="00FC745F" w:rsidRPr="00A91A06" w:rsidRDefault="00FC745F" w:rsidP="001E3C58">
            <w:pPr>
              <w:spacing w:before="120" w:after="120"/>
            </w:pPr>
            <w:r w:rsidRPr="00A91A06">
              <w:t xml:space="preserve">This is classed as an “Early Review” because it will be heard at the earliest opportunity (i.e. outside of the legislated Tribunal review periods). </w:t>
            </w:r>
          </w:p>
          <w:p w14:paraId="02C12B20" w14:textId="77777777" w:rsidR="00FC745F" w:rsidRPr="00A91A06" w:rsidRDefault="00FC745F" w:rsidP="001E3C58">
            <w:pPr>
              <w:spacing w:before="120" w:after="120"/>
            </w:pPr>
            <w:r w:rsidRPr="00A91A06">
              <w:t>The APP must inform the person within 24 hours of admission of their right for an early review by the Tribunal and ATF staff are to provide all assistance necessary for the person to do this, if they indicate that they would like to do so.</w:t>
            </w:r>
          </w:p>
        </w:tc>
      </w:tr>
    </w:tbl>
    <w:p w14:paraId="2822F020" w14:textId="77777777" w:rsidR="003344F8" w:rsidRDefault="003344F8" w:rsidP="003344F8">
      <w:pPr>
        <w:rPr>
          <w:lang w:eastAsia="en-AU"/>
        </w:rPr>
      </w:pPr>
      <w:bookmarkStart w:id="29" w:name="_Toc195259493"/>
    </w:p>
    <w:p w14:paraId="74E2AE49" w14:textId="77777777" w:rsidR="003344F8" w:rsidRDefault="003344F8" w:rsidP="003344F8">
      <w:pPr>
        <w:rPr>
          <w:lang w:eastAsia="en-AU"/>
        </w:rPr>
      </w:pPr>
    </w:p>
    <w:p w14:paraId="725E7F5D" w14:textId="77777777" w:rsidR="003344F8" w:rsidRDefault="003344F8" w:rsidP="003344F8">
      <w:pPr>
        <w:rPr>
          <w:lang w:eastAsia="en-AU"/>
        </w:rPr>
      </w:pPr>
    </w:p>
    <w:p w14:paraId="53937EF6" w14:textId="77777777" w:rsidR="003344F8" w:rsidRDefault="003344F8" w:rsidP="003344F8">
      <w:pPr>
        <w:rPr>
          <w:lang w:eastAsia="en-AU"/>
        </w:rPr>
      </w:pPr>
    </w:p>
    <w:p w14:paraId="63A91A56" w14:textId="77777777" w:rsidR="003344F8" w:rsidRDefault="003344F8" w:rsidP="003344F8">
      <w:pPr>
        <w:rPr>
          <w:lang w:eastAsia="en-AU"/>
        </w:rPr>
      </w:pPr>
    </w:p>
    <w:p w14:paraId="459CB136" w14:textId="77777777" w:rsidR="003344F8" w:rsidRDefault="003344F8" w:rsidP="003344F8">
      <w:pPr>
        <w:rPr>
          <w:lang w:eastAsia="en-AU"/>
        </w:rPr>
      </w:pPr>
    </w:p>
    <w:p w14:paraId="740E5658" w14:textId="77777777" w:rsidR="003344F8" w:rsidRDefault="003344F8" w:rsidP="003344F8">
      <w:pPr>
        <w:rPr>
          <w:lang w:eastAsia="en-AU"/>
        </w:rPr>
      </w:pPr>
    </w:p>
    <w:p w14:paraId="3473AB5F" w14:textId="77777777" w:rsidR="003344F8" w:rsidRDefault="003344F8" w:rsidP="003344F8">
      <w:pPr>
        <w:rPr>
          <w:lang w:eastAsia="en-AU"/>
        </w:rPr>
      </w:pPr>
    </w:p>
    <w:p w14:paraId="2156FA1A" w14:textId="77777777" w:rsidR="003344F8" w:rsidRDefault="003344F8" w:rsidP="003344F8">
      <w:pPr>
        <w:rPr>
          <w:lang w:eastAsia="en-AU"/>
        </w:rPr>
      </w:pPr>
    </w:p>
    <w:p w14:paraId="55D69587" w14:textId="77777777" w:rsidR="003344F8" w:rsidRDefault="003344F8" w:rsidP="003344F8">
      <w:pPr>
        <w:rPr>
          <w:lang w:eastAsia="en-AU"/>
        </w:rPr>
      </w:pPr>
    </w:p>
    <w:p w14:paraId="5D19C017" w14:textId="77777777" w:rsidR="003344F8" w:rsidRDefault="003344F8" w:rsidP="003344F8">
      <w:pPr>
        <w:rPr>
          <w:lang w:eastAsia="en-AU"/>
        </w:rPr>
      </w:pPr>
    </w:p>
    <w:p w14:paraId="3800432C" w14:textId="77777777" w:rsidR="003344F8" w:rsidRDefault="003344F8" w:rsidP="003344F8">
      <w:pPr>
        <w:rPr>
          <w:lang w:eastAsia="en-AU"/>
        </w:rPr>
      </w:pPr>
    </w:p>
    <w:p w14:paraId="797A8629" w14:textId="77777777" w:rsidR="003344F8" w:rsidRDefault="003344F8" w:rsidP="003344F8">
      <w:pPr>
        <w:rPr>
          <w:lang w:eastAsia="en-AU"/>
        </w:rPr>
      </w:pPr>
    </w:p>
    <w:p w14:paraId="15AD59F9" w14:textId="77777777" w:rsidR="003344F8" w:rsidRDefault="003344F8" w:rsidP="003344F8">
      <w:pPr>
        <w:rPr>
          <w:lang w:eastAsia="en-AU"/>
        </w:rPr>
      </w:pPr>
    </w:p>
    <w:p w14:paraId="52AB7752" w14:textId="77777777" w:rsidR="003344F8" w:rsidRDefault="003344F8" w:rsidP="003344F8">
      <w:pPr>
        <w:rPr>
          <w:lang w:eastAsia="en-AU"/>
        </w:rPr>
      </w:pPr>
    </w:p>
    <w:p w14:paraId="75A0E76B" w14:textId="77777777" w:rsidR="003344F8" w:rsidRDefault="003344F8" w:rsidP="003344F8">
      <w:pPr>
        <w:rPr>
          <w:lang w:eastAsia="en-AU"/>
        </w:rPr>
      </w:pPr>
    </w:p>
    <w:p w14:paraId="40E3E4E5" w14:textId="77777777" w:rsidR="003344F8" w:rsidRDefault="003344F8" w:rsidP="003344F8">
      <w:pPr>
        <w:rPr>
          <w:lang w:eastAsia="en-AU"/>
        </w:rPr>
      </w:pPr>
    </w:p>
    <w:p w14:paraId="47CC5EFC" w14:textId="77777777" w:rsidR="003344F8" w:rsidRDefault="003344F8" w:rsidP="003344F8">
      <w:pPr>
        <w:rPr>
          <w:lang w:eastAsia="en-AU"/>
        </w:rPr>
      </w:pPr>
    </w:p>
    <w:p w14:paraId="6523D90F" w14:textId="77777777" w:rsidR="003344F8" w:rsidRDefault="003344F8" w:rsidP="003344F8">
      <w:pPr>
        <w:rPr>
          <w:lang w:eastAsia="en-AU"/>
        </w:rPr>
      </w:pPr>
    </w:p>
    <w:p w14:paraId="74B59DC7" w14:textId="77777777" w:rsidR="003344F8" w:rsidRDefault="003344F8" w:rsidP="003344F8">
      <w:pPr>
        <w:rPr>
          <w:lang w:eastAsia="en-AU"/>
        </w:rPr>
      </w:pPr>
    </w:p>
    <w:p w14:paraId="2B959457" w14:textId="77777777" w:rsidR="003344F8" w:rsidRDefault="003344F8" w:rsidP="003344F8">
      <w:pPr>
        <w:rPr>
          <w:lang w:eastAsia="en-AU"/>
        </w:rPr>
      </w:pPr>
    </w:p>
    <w:p w14:paraId="59B3C2B6" w14:textId="77777777" w:rsidR="003344F8" w:rsidRDefault="003344F8" w:rsidP="003344F8">
      <w:pPr>
        <w:rPr>
          <w:lang w:eastAsia="en-AU"/>
        </w:rPr>
      </w:pPr>
    </w:p>
    <w:p w14:paraId="5C031441" w14:textId="76189542" w:rsidR="00FC745F" w:rsidRDefault="001E3C58" w:rsidP="001E3C58">
      <w:pPr>
        <w:pStyle w:val="Heading1"/>
        <w:rPr>
          <w:lang w:eastAsia="en-AU"/>
        </w:rPr>
      </w:pPr>
      <w:r>
        <w:rPr>
          <w:lang w:eastAsia="en-AU"/>
        </w:rPr>
        <w:lastRenderedPageBreak/>
        <w:t>Appendix 2</w:t>
      </w:r>
      <w:r w:rsidRPr="00D156A8">
        <w:rPr>
          <w:lang w:eastAsia="en-AU"/>
        </w:rPr>
        <w:t xml:space="preserve"> – </w:t>
      </w:r>
      <w:r w:rsidR="008F7EFD">
        <w:rPr>
          <w:lang w:eastAsia="en-AU"/>
        </w:rPr>
        <w:t>Procedural f</w:t>
      </w:r>
      <w:r>
        <w:rPr>
          <w:lang w:eastAsia="en-AU"/>
        </w:rPr>
        <w:t>lowchart</w:t>
      </w:r>
      <w:r w:rsidR="008F7EFD">
        <w:rPr>
          <w:lang w:eastAsia="en-AU"/>
        </w:rPr>
        <w:t xml:space="preserve"> for Mechanical Restraint</w:t>
      </w:r>
      <w:bookmarkEnd w:id="29"/>
    </w:p>
    <w:p w14:paraId="7D2CDCCC" w14:textId="77777777" w:rsidR="00FC745F" w:rsidRDefault="00FC745F" w:rsidP="00FC745F">
      <w:r w:rsidRPr="008F36FD">
        <w:rPr>
          <w:noProof/>
          <w:lang w:eastAsia="en-AU"/>
        </w:rPr>
        <w:drawing>
          <wp:inline distT="0" distB="0" distL="0" distR="0" wp14:anchorId="307D6EE5" wp14:editId="55D0FD8C">
            <wp:extent cx="6482723" cy="83879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3538" cy="8389012"/>
                    </a:xfrm>
                    <a:prstGeom prst="rect">
                      <a:avLst/>
                    </a:prstGeom>
                    <a:noFill/>
                    <a:ln>
                      <a:noFill/>
                    </a:ln>
                  </pic:spPr>
                </pic:pic>
              </a:graphicData>
            </a:graphic>
          </wp:inline>
        </w:drawing>
      </w:r>
    </w:p>
    <w:p w14:paraId="7C90F0FB" w14:textId="77777777" w:rsidR="00FC745F" w:rsidRDefault="00FC745F" w:rsidP="00FC745F">
      <w:pPr>
        <w:pStyle w:val="Heading1"/>
        <w:rPr>
          <w:lang w:eastAsia="en-AU"/>
        </w:rPr>
      </w:pPr>
      <w:bookmarkStart w:id="30" w:name="_Toc195259494"/>
      <w:r>
        <w:rPr>
          <w:lang w:eastAsia="en-AU"/>
        </w:rPr>
        <w:lastRenderedPageBreak/>
        <w:t xml:space="preserve">Document </w:t>
      </w:r>
      <w:r w:rsidRPr="003E2570">
        <w:t>history</w:t>
      </w:r>
      <w:bookmarkEnd w:id="30"/>
    </w:p>
    <w:tbl>
      <w:tblPr>
        <w:tblStyle w:val="NTGtable1"/>
        <w:tblpPr w:leftFromText="180" w:rightFromText="180" w:topFromText="40" w:bottomFromText="40" w:vertAnchor="text" w:horzAnchor="margin" w:tblpY="-26"/>
        <w:tblW w:w="10343" w:type="dxa"/>
        <w:tblLook w:val="0120" w:firstRow="1" w:lastRow="0" w:firstColumn="0" w:lastColumn="1" w:noHBand="0" w:noVBand="0"/>
      </w:tblPr>
      <w:tblGrid>
        <w:gridCol w:w="2689"/>
        <w:gridCol w:w="3543"/>
        <w:gridCol w:w="4111"/>
      </w:tblGrid>
      <w:tr w:rsidR="00FC745F" w14:paraId="5E0E4931" w14:textId="77777777" w:rsidTr="001E3C58">
        <w:trPr>
          <w:cnfStyle w:val="100000000000" w:firstRow="1" w:lastRow="0" w:firstColumn="0" w:lastColumn="0" w:oddVBand="0" w:evenVBand="0" w:oddHBand="0" w:evenHBand="0" w:firstRowFirstColumn="0" w:firstRowLastColumn="0" w:lastRowFirstColumn="0" w:lastRowLastColumn="0"/>
          <w:cantSplit/>
          <w:trHeight w:val="431"/>
          <w:tblHeader w:val="0"/>
        </w:trPr>
        <w:tc>
          <w:tcPr>
            <w:cnfStyle w:val="000100001000" w:firstRow="0" w:lastRow="0" w:firstColumn="0" w:lastColumn="1" w:oddVBand="0" w:evenVBand="0" w:oddHBand="0" w:evenHBand="0" w:firstRowFirstColumn="0" w:firstRowLastColumn="1" w:lastRowFirstColumn="0" w:lastRowLastColumn="0"/>
            <w:tcW w:w="10343" w:type="dxa"/>
            <w:gridSpan w:val="3"/>
            <w:tcBorders>
              <w:top w:val="single" w:sz="4" w:space="0" w:color="1F1F5F" w:themeColor="text1"/>
              <w:left w:val="single" w:sz="4" w:space="0" w:color="1F1F5F" w:themeColor="text1"/>
              <w:bottom w:val="nil"/>
              <w:right w:val="single" w:sz="4" w:space="0" w:color="1F1F5F" w:themeColor="text1"/>
            </w:tcBorders>
            <w:hideMark/>
          </w:tcPr>
          <w:p w14:paraId="5F79C884" w14:textId="77777777" w:rsidR="00FC745F" w:rsidRDefault="00FC745F" w:rsidP="001E3C58">
            <w:pPr>
              <w:spacing w:before="120" w:after="120"/>
              <w:jc w:val="center"/>
            </w:pPr>
            <w:r w:rsidRPr="00221830">
              <w:rPr>
                <w:szCs w:val="24"/>
              </w:rPr>
              <w:t>Document metadata</w:t>
            </w:r>
          </w:p>
        </w:tc>
      </w:tr>
      <w:tr w:rsidR="00FC745F" w14:paraId="1209C2F2" w14:textId="77777777" w:rsidTr="001E3C58">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651AC373" w14:textId="77777777" w:rsidR="00FC745F" w:rsidRDefault="00FC745F" w:rsidP="001E3C58">
            <w:pPr>
              <w:rPr>
                <w:b/>
              </w:rPr>
            </w:pPr>
            <w:r>
              <w:rPr>
                <w:b/>
              </w:rPr>
              <w:t>Document Owner</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4EC90D22" w14:textId="75BF892F" w:rsidR="00FC745F" w:rsidRDefault="00FC745F" w:rsidP="001E3C58">
            <w:r w:rsidRPr="00612929">
              <w:rPr>
                <w:color w:val="000000"/>
                <w:lang w:eastAsia="en-AU"/>
              </w:rPr>
              <w:t>Chief Psychiatrist</w:t>
            </w:r>
            <w:r w:rsidR="00EF3475">
              <w:rPr>
                <w:color w:val="000000"/>
                <w:lang w:eastAsia="en-AU"/>
              </w:rPr>
              <w:t xml:space="preserve"> </w:t>
            </w:r>
            <w:r>
              <w:rPr>
                <w:color w:val="000000"/>
                <w:lang w:eastAsia="en-AU"/>
              </w:rPr>
              <w:t>NT Health</w:t>
            </w:r>
            <w:r w:rsidR="00EF3475">
              <w:rPr>
                <w:color w:val="000000"/>
                <w:lang w:eastAsia="en-AU"/>
              </w:rPr>
              <w:t xml:space="preserve"> and Chair APQAC</w:t>
            </w:r>
            <w:r w:rsidR="0018434D">
              <w:rPr>
                <w:color w:val="000000"/>
                <w:lang w:eastAsia="en-AU"/>
              </w:rPr>
              <w:t xml:space="preserve"> </w:t>
            </w:r>
          </w:p>
        </w:tc>
      </w:tr>
      <w:tr w:rsidR="00FC745F" w14:paraId="38FE2BD6" w14:textId="77777777" w:rsidTr="001E3C58">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1B887F7B" w14:textId="77777777" w:rsidR="00FC745F" w:rsidRDefault="00FC745F" w:rsidP="001E3C58">
            <w:pPr>
              <w:rPr>
                <w:b/>
              </w:rPr>
            </w:pPr>
            <w:r>
              <w:rPr>
                <w:b/>
                <w:color w:val="000000"/>
                <w:lang w:eastAsia="en-AU"/>
              </w:rPr>
              <w:t>Document Approver</w:t>
            </w:r>
            <w:r>
              <w:rPr>
                <w:b/>
              </w:rPr>
              <w:t xml:space="preserve"> </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5E8F42AF" w14:textId="33468DDB" w:rsidR="00FC745F" w:rsidRDefault="00FC745F" w:rsidP="001E3C58">
            <w:pPr>
              <w:tabs>
                <w:tab w:val="left" w:pos="10206"/>
              </w:tabs>
              <w:autoSpaceDE w:val="0"/>
              <w:autoSpaceDN w:val="0"/>
              <w:adjustRightInd w:val="0"/>
              <w:spacing w:after="80"/>
              <w:ind w:left="31" w:hanging="31"/>
              <w:rPr>
                <w:color w:val="000000"/>
                <w:lang w:eastAsia="en-AU"/>
              </w:rPr>
            </w:pPr>
            <w:r>
              <w:rPr>
                <w:color w:val="000000"/>
                <w:lang w:eastAsia="en-AU"/>
              </w:rPr>
              <w:t>Dr David Mitchell</w:t>
            </w:r>
            <w:r w:rsidR="003344F8">
              <w:rPr>
                <w:color w:val="000000"/>
                <w:lang w:eastAsia="en-AU"/>
              </w:rPr>
              <w:t xml:space="preserve">, </w:t>
            </w:r>
            <w:r>
              <w:rPr>
                <w:color w:val="000000"/>
                <w:lang w:eastAsia="en-AU"/>
              </w:rPr>
              <w:t>Chief Psychiatrist</w:t>
            </w:r>
            <w:r w:rsidR="003344F8">
              <w:rPr>
                <w:color w:val="000000"/>
                <w:lang w:eastAsia="en-AU"/>
              </w:rPr>
              <w:t>, NT Health</w:t>
            </w:r>
            <w:r>
              <w:rPr>
                <w:color w:val="000000"/>
                <w:lang w:eastAsia="en-AU"/>
              </w:rPr>
              <w:t xml:space="preserve"> </w:t>
            </w:r>
            <w:r w:rsidRPr="00450205">
              <w:rPr>
                <w:color w:val="000000"/>
                <w:lang w:eastAsia="en-AU"/>
              </w:rPr>
              <w:t xml:space="preserve"> </w:t>
            </w:r>
          </w:p>
        </w:tc>
      </w:tr>
      <w:tr w:rsidR="00FC745F" w14:paraId="2F0380FF" w14:textId="77777777" w:rsidTr="001E3C58">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09E478AD" w14:textId="77777777" w:rsidR="00FC745F" w:rsidRDefault="00FC745F" w:rsidP="001E3C58">
            <w:pPr>
              <w:rPr>
                <w:b/>
              </w:rPr>
            </w:pPr>
            <w:r>
              <w:rPr>
                <w:b/>
              </w:rPr>
              <w:t>Author</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1CF646B6" w14:textId="77777777" w:rsidR="00FC745F" w:rsidRDefault="00FC745F" w:rsidP="001E3C58">
            <w:pPr>
              <w:tabs>
                <w:tab w:val="left" w:pos="10206"/>
              </w:tabs>
              <w:rPr>
                <w:lang w:eastAsia="en-AU"/>
              </w:rPr>
            </w:pPr>
            <w:r>
              <w:rPr>
                <w:color w:val="000000"/>
                <w:lang w:eastAsia="en-AU"/>
              </w:rPr>
              <w:t>Approved Procedure and Quality Assurance Committee</w:t>
            </w:r>
          </w:p>
        </w:tc>
      </w:tr>
      <w:tr w:rsidR="00FC745F" w14:paraId="4A83364E" w14:textId="77777777" w:rsidTr="001E3C58">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3478780D" w14:textId="77777777" w:rsidR="00FC745F" w:rsidRDefault="00FC745F" w:rsidP="001E3C58">
            <w:r>
              <w:rPr>
                <w:b/>
              </w:rPr>
              <w:t>PGC ID</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0CA25428" w14:textId="77777777" w:rsidR="00FC745F" w:rsidRDefault="00FC745F" w:rsidP="001E3C58">
            <w:pPr>
              <w:tabs>
                <w:tab w:val="left" w:pos="10206"/>
              </w:tabs>
            </w:pPr>
            <w:r w:rsidRPr="008F36FD">
              <w:t>HEALTHINTRA-1880-8658</w:t>
            </w:r>
          </w:p>
        </w:tc>
      </w:tr>
      <w:tr w:rsidR="00FC745F" w14:paraId="75C61A73" w14:textId="77777777" w:rsidTr="001E3C58">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nil"/>
              <w:right w:val="single" w:sz="4" w:space="0" w:color="1F1F5F" w:themeColor="text1"/>
            </w:tcBorders>
            <w:hideMark/>
          </w:tcPr>
          <w:p w14:paraId="26C73BE2" w14:textId="77777777" w:rsidR="00FC745F" w:rsidRDefault="00FC745F" w:rsidP="001E3C58">
            <w:pPr>
              <w:rPr>
                <w:b/>
              </w:rPr>
            </w:pPr>
            <w:r>
              <w:rPr>
                <w:b/>
                <w:color w:val="000000"/>
                <w:lang w:eastAsia="en-AU"/>
              </w:rPr>
              <w:t>TRM ID</w:t>
            </w:r>
          </w:p>
        </w:tc>
        <w:tc>
          <w:tcPr>
            <w:cnfStyle w:val="000100000000" w:firstRow="0" w:lastRow="0" w:firstColumn="0" w:lastColumn="1" w:oddVBand="0" w:evenVBand="0" w:oddHBand="0" w:evenHBand="0" w:firstRowFirstColumn="0" w:firstRowLastColumn="0" w:lastRowFirstColumn="0" w:lastRowLastColumn="0"/>
            <w:tcW w:w="7654" w:type="dxa"/>
            <w:gridSpan w:val="2"/>
            <w:tcBorders>
              <w:top w:val="nil"/>
              <w:left w:val="single" w:sz="4" w:space="0" w:color="1F1F5F" w:themeColor="text1"/>
              <w:bottom w:val="nil"/>
              <w:right w:val="single" w:sz="4" w:space="0" w:color="1F1F5F" w:themeColor="text1"/>
            </w:tcBorders>
            <w:hideMark/>
          </w:tcPr>
          <w:p w14:paraId="44511602" w14:textId="77777777" w:rsidR="00FC745F" w:rsidRDefault="00FC745F" w:rsidP="001E3C58">
            <w:pPr>
              <w:tabs>
                <w:tab w:val="left" w:pos="10206"/>
              </w:tabs>
              <w:rPr>
                <w:b/>
                <w:color w:val="000000"/>
                <w:lang w:eastAsia="en-AU"/>
              </w:rPr>
            </w:pPr>
            <w:r w:rsidRPr="008F36FD">
              <w:rPr>
                <w:color w:val="000000"/>
                <w:lang w:eastAsia="en-AU"/>
              </w:rPr>
              <w:t>EDOC2018/223019</w:t>
            </w:r>
          </w:p>
        </w:tc>
      </w:tr>
      <w:tr w:rsidR="00FC745F" w14:paraId="69935313" w14:textId="77777777" w:rsidTr="001E3C58">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2689" w:type="dxa"/>
            <w:tcBorders>
              <w:top w:val="nil"/>
              <w:left w:val="single" w:sz="4" w:space="0" w:color="1F1F5F" w:themeColor="text1"/>
              <w:bottom w:val="single" w:sz="4" w:space="0" w:color="auto"/>
              <w:right w:val="single" w:sz="4" w:space="0" w:color="1F1F5F" w:themeColor="text1"/>
            </w:tcBorders>
            <w:hideMark/>
          </w:tcPr>
          <w:p w14:paraId="4BF191CE" w14:textId="77777777" w:rsidR="00FC745F" w:rsidRDefault="00FC745F" w:rsidP="001E3C58">
            <w:pPr>
              <w:tabs>
                <w:tab w:val="left" w:pos="10206"/>
              </w:tabs>
              <w:rPr>
                <w:iCs/>
                <w:color w:val="999999"/>
                <w:sz w:val="16"/>
              </w:rPr>
            </w:pPr>
            <w:r>
              <w:rPr>
                <w:b/>
                <w:color w:val="000000"/>
                <w:sz w:val="16"/>
                <w:lang w:eastAsia="en-AU"/>
              </w:rPr>
              <w:t>Version Number:</w:t>
            </w:r>
            <w:r>
              <w:rPr>
                <w:b/>
                <w:color w:val="000000"/>
                <w:sz w:val="12"/>
                <w:szCs w:val="18"/>
                <w:lang w:eastAsia="en-AU"/>
              </w:rPr>
              <w:t xml:space="preserve"> </w:t>
            </w:r>
            <w:r>
              <w:rPr>
                <w:iCs/>
                <w:color w:val="999999"/>
                <w:sz w:val="16"/>
              </w:rPr>
              <w:t xml:space="preserve">|  </w:t>
            </w:r>
            <w:sdt>
              <w:sdtPr>
                <w:rPr>
                  <w:iCs/>
                  <w:color w:val="999999"/>
                  <w:sz w:val="16"/>
                </w:rPr>
                <w:alias w:val="Label"/>
                <w:tag w:val="DLCPolicyLabelValue"/>
                <w:id w:val="-23715476"/>
                <w:lock w:val="contentLocked"/>
                <w:text w:multiLine="1"/>
              </w:sdtPr>
              <w:sdtEndPr/>
              <w:sdtContent>
                <w:r>
                  <w:rPr>
                    <w:iCs/>
                    <w:color w:val="999999"/>
                    <w:sz w:val="16"/>
                  </w:rPr>
                  <w:t>Version: {_UIVersionString}</w:t>
                </w:r>
              </w:sdtContent>
            </w:sdt>
            <w:r>
              <w:rPr>
                <w:iCs/>
                <w:color w:val="999999"/>
                <w:sz w:val="16"/>
              </w:rPr>
              <w:t xml:space="preserve"> | </w:t>
            </w:r>
          </w:p>
          <w:p w14:paraId="0D73788F" w14:textId="77777777" w:rsidR="00FC745F" w:rsidRDefault="00FC745F" w:rsidP="001E3C58">
            <w:pPr>
              <w:tabs>
                <w:tab w:val="left" w:pos="10206"/>
              </w:tabs>
              <w:rPr>
                <w:b/>
                <w:color w:val="000000"/>
                <w:sz w:val="18"/>
                <w:szCs w:val="18"/>
                <w:lang w:eastAsia="en-AU"/>
              </w:rPr>
            </w:pPr>
            <w:r>
              <w:rPr>
                <w:b/>
                <w:iCs/>
                <w:color w:val="FF0000"/>
                <w:sz w:val="12"/>
              </w:rPr>
              <w:t>DO NOT EDIT THIS FIELD</w:t>
            </w:r>
          </w:p>
        </w:tc>
        <w:tc>
          <w:tcPr>
            <w:cnfStyle w:val="000001000000" w:firstRow="0" w:lastRow="0" w:firstColumn="0" w:lastColumn="0" w:oddVBand="0" w:evenVBand="1" w:oddHBand="0" w:evenHBand="0" w:firstRowFirstColumn="0" w:firstRowLastColumn="0" w:lastRowFirstColumn="0" w:lastRowLastColumn="0"/>
            <w:tcW w:w="3543" w:type="dxa"/>
            <w:tcBorders>
              <w:top w:val="nil"/>
              <w:left w:val="single" w:sz="4" w:space="0" w:color="1F1F5F" w:themeColor="text1"/>
              <w:bottom w:val="single" w:sz="4" w:space="0" w:color="auto"/>
              <w:right w:val="single" w:sz="4" w:space="0" w:color="1F1F5F" w:themeColor="text1"/>
            </w:tcBorders>
            <w:hideMark/>
          </w:tcPr>
          <w:p w14:paraId="21E4CEEE" w14:textId="2EA3728D" w:rsidR="00FC745F" w:rsidRDefault="00FC745F" w:rsidP="001E3C58">
            <w:pPr>
              <w:tabs>
                <w:tab w:val="left" w:pos="10206"/>
              </w:tabs>
              <w:rPr>
                <w:color w:val="000000"/>
                <w:lang w:eastAsia="en-AU"/>
              </w:rPr>
            </w:pPr>
            <w:r>
              <w:rPr>
                <w:b/>
                <w:color w:val="000000"/>
                <w:lang w:eastAsia="en-AU"/>
              </w:rPr>
              <w:t>Approved Date:</w:t>
            </w:r>
            <w:r>
              <w:rPr>
                <w:color w:val="000000"/>
                <w:lang w:eastAsia="en-AU"/>
              </w:rPr>
              <w:t xml:space="preserve"> </w:t>
            </w:r>
            <w:r w:rsidR="003344F8">
              <w:rPr>
                <w:color w:val="000000"/>
                <w:lang w:eastAsia="en-AU"/>
              </w:rPr>
              <w:t>1/5/2025</w:t>
            </w:r>
          </w:p>
        </w:tc>
        <w:tc>
          <w:tcPr>
            <w:cnfStyle w:val="000100000000" w:firstRow="0" w:lastRow="0" w:firstColumn="0" w:lastColumn="1" w:oddVBand="0" w:evenVBand="0" w:oddHBand="0" w:evenHBand="0" w:firstRowFirstColumn="0" w:firstRowLastColumn="0" w:lastRowFirstColumn="0" w:lastRowLastColumn="0"/>
            <w:tcW w:w="4111" w:type="dxa"/>
            <w:tcBorders>
              <w:top w:val="nil"/>
              <w:left w:val="single" w:sz="4" w:space="0" w:color="1F1F5F" w:themeColor="text1"/>
              <w:bottom w:val="single" w:sz="4" w:space="0" w:color="auto"/>
              <w:right w:val="single" w:sz="4" w:space="0" w:color="1F1F5F" w:themeColor="text1"/>
            </w:tcBorders>
            <w:hideMark/>
          </w:tcPr>
          <w:p w14:paraId="61E35727" w14:textId="2128CFF2" w:rsidR="00FC745F" w:rsidRDefault="00FC745F" w:rsidP="001E3C58">
            <w:pPr>
              <w:tabs>
                <w:tab w:val="left" w:pos="10206"/>
              </w:tabs>
              <w:rPr>
                <w:color w:val="000000"/>
                <w:lang w:eastAsia="en-AU"/>
              </w:rPr>
            </w:pPr>
            <w:r>
              <w:rPr>
                <w:b/>
                <w:color w:val="000000"/>
                <w:lang w:eastAsia="en-AU"/>
              </w:rPr>
              <w:t>Review Date:</w:t>
            </w:r>
            <w:r>
              <w:rPr>
                <w:color w:val="000000"/>
                <w:lang w:eastAsia="en-AU"/>
              </w:rPr>
              <w:t xml:space="preserve"> </w:t>
            </w:r>
            <w:r w:rsidR="003344F8" w:rsidRPr="003344F8">
              <w:rPr>
                <w:color w:val="000000"/>
                <w:lang w:eastAsia="en-AU"/>
              </w:rPr>
              <w:t>1/5/20</w:t>
            </w:r>
            <w:r w:rsidR="003344F8">
              <w:rPr>
                <w:color w:val="000000"/>
                <w:lang w:eastAsia="en-AU"/>
              </w:rPr>
              <w:t>30</w:t>
            </w:r>
          </w:p>
        </w:tc>
      </w:tr>
    </w:tbl>
    <w:p w14:paraId="53E6ECEC" w14:textId="77777777" w:rsidR="00FC745F" w:rsidRDefault="00FC745F" w:rsidP="00FC745F">
      <w:pPr>
        <w:pStyle w:val="Heading1"/>
        <w:rPr>
          <w:lang w:eastAsia="en-AU"/>
        </w:rPr>
      </w:pPr>
      <w:bookmarkStart w:id="31" w:name="_Toc195259495"/>
      <w:r>
        <w:rPr>
          <w:lang w:eastAsia="en-AU"/>
        </w:rPr>
        <w:t xml:space="preserve">National Safety and </w:t>
      </w:r>
      <w:r w:rsidRPr="003E2570">
        <w:t>Quality</w:t>
      </w:r>
      <w:r>
        <w:rPr>
          <w:lang w:eastAsia="en-AU"/>
        </w:rPr>
        <w:t xml:space="preserve"> Health Service standards</w:t>
      </w:r>
      <w:bookmarkEnd w:id="31"/>
    </w:p>
    <w:tbl>
      <w:tblPr>
        <w:tblW w:w="5124" w:type="pct"/>
        <w:tblCellMar>
          <w:left w:w="0" w:type="dxa"/>
          <w:right w:w="0" w:type="dxa"/>
        </w:tblCellMar>
        <w:tblLook w:val="04A0" w:firstRow="1" w:lastRow="0" w:firstColumn="1" w:lastColumn="0" w:noHBand="0" w:noVBand="1"/>
      </w:tblPr>
      <w:tblGrid>
        <w:gridCol w:w="1249"/>
        <w:gridCol w:w="1252"/>
        <w:gridCol w:w="1252"/>
        <w:gridCol w:w="1252"/>
        <w:gridCol w:w="1475"/>
        <w:gridCol w:w="1477"/>
        <w:gridCol w:w="1285"/>
        <w:gridCol w:w="1311"/>
      </w:tblGrid>
      <w:tr w:rsidR="00FC745F" w14:paraId="1602AD11" w14:textId="77777777" w:rsidTr="001E3C58">
        <w:trPr>
          <w:cantSplit/>
          <w:trHeight w:val="431"/>
        </w:trPr>
        <w:tc>
          <w:tcPr>
            <w:tcW w:w="5000" w:type="pct"/>
            <w:gridSpan w:val="8"/>
            <w:tcBorders>
              <w:top w:val="single" w:sz="8" w:space="0" w:color="auto"/>
              <w:left w:val="single" w:sz="8" w:space="0" w:color="auto"/>
              <w:bottom w:val="single" w:sz="8" w:space="0" w:color="auto"/>
              <w:right w:val="single" w:sz="8" w:space="0" w:color="auto"/>
            </w:tcBorders>
            <w:shd w:val="clear" w:color="auto" w:fill="1F1F5F"/>
            <w:tcMar>
              <w:top w:w="0" w:type="dxa"/>
              <w:left w:w="108" w:type="dxa"/>
              <w:bottom w:w="0" w:type="dxa"/>
              <w:right w:w="108" w:type="dxa"/>
            </w:tcMar>
            <w:vAlign w:val="center"/>
            <w:hideMark/>
          </w:tcPr>
          <w:p w14:paraId="5D1BFE96" w14:textId="77777777" w:rsidR="00FC745F" w:rsidRDefault="00FC745F" w:rsidP="001E3C58">
            <w:pPr>
              <w:spacing w:before="120" w:after="120"/>
              <w:jc w:val="center"/>
              <w:rPr>
                <w:rFonts w:ascii="Calibri" w:hAnsi="Calibri"/>
              </w:rPr>
            </w:pPr>
            <w:r w:rsidRPr="00221830">
              <w:rPr>
                <w:b/>
                <w:szCs w:val="24"/>
              </w:rPr>
              <w:t>National Safety and Quality Health Service standards</w:t>
            </w:r>
          </w:p>
        </w:tc>
      </w:tr>
      <w:tr w:rsidR="00FC745F" w14:paraId="61B51BDD" w14:textId="77777777" w:rsidTr="001E3C58">
        <w:trPr>
          <w:cantSplit/>
          <w:trHeight w:val="1430"/>
        </w:trPr>
        <w:tc>
          <w:tcPr>
            <w:tcW w:w="5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62037" w14:textId="77777777" w:rsidR="00FC745F" w:rsidRDefault="00FC745F" w:rsidP="001E3C58">
            <w:pPr>
              <w:spacing w:before="20"/>
              <w:jc w:val="center"/>
              <w:rPr>
                <w:sz w:val="15"/>
                <w:szCs w:val="15"/>
              </w:rPr>
            </w:pPr>
            <w:r>
              <w:rPr>
                <w:noProof/>
                <w:sz w:val="15"/>
                <w:szCs w:val="15"/>
                <w:lang w:eastAsia="en-AU"/>
              </w:rPr>
              <w:drawing>
                <wp:inline distT="0" distB="0" distL="0" distR="0" wp14:anchorId="3A668007" wp14:editId="094A5AD9">
                  <wp:extent cx="437515" cy="453390"/>
                  <wp:effectExtent l="0" t="0" r="635" b="3810"/>
                  <wp:docPr id="1" name="Picture 1" descr="cid:image001.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58ED.D030F09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08FEE348" w14:textId="77777777" w:rsidR="00FC745F" w:rsidRDefault="00FC745F" w:rsidP="001E3C58">
            <w:pPr>
              <w:spacing w:before="20"/>
              <w:jc w:val="center"/>
              <w:rPr>
                <w:sz w:val="15"/>
                <w:szCs w:val="15"/>
              </w:rPr>
            </w:pPr>
            <w:r>
              <w:rPr>
                <w:sz w:val="15"/>
                <w:szCs w:val="15"/>
              </w:rPr>
              <w:t>Clinical Governance</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3561FA07" w14:textId="77777777" w:rsidR="00FC745F" w:rsidRDefault="00FC745F" w:rsidP="001E3C58">
            <w:pPr>
              <w:spacing w:before="20"/>
              <w:jc w:val="center"/>
              <w:rPr>
                <w:sz w:val="15"/>
                <w:szCs w:val="15"/>
              </w:rPr>
            </w:pPr>
            <w:r>
              <w:rPr>
                <w:noProof/>
                <w:sz w:val="15"/>
                <w:szCs w:val="15"/>
                <w:lang w:eastAsia="en-AU"/>
              </w:rPr>
              <w:drawing>
                <wp:inline distT="0" distB="0" distL="0" distR="0" wp14:anchorId="048BE332" wp14:editId="059796A9">
                  <wp:extent cx="437515" cy="453390"/>
                  <wp:effectExtent l="0" t="0" r="635" b="3810"/>
                  <wp:docPr id="4" name="Picture 4" descr="cid:image002.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58ED.D030F09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0AC1B337" w14:textId="77777777" w:rsidR="00FC745F" w:rsidRDefault="00FC745F" w:rsidP="001E3C58">
            <w:pPr>
              <w:spacing w:before="20"/>
              <w:jc w:val="center"/>
              <w:rPr>
                <w:sz w:val="15"/>
                <w:szCs w:val="15"/>
              </w:rPr>
            </w:pPr>
            <w:r>
              <w:rPr>
                <w:sz w:val="15"/>
                <w:szCs w:val="15"/>
              </w:rPr>
              <w:t>Partnering with Consumers</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44050232" w14:textId="77777777" w:rsidR="00FC745F" w:rsidRDefault="00FC745F" w:rsidP="001E3C58">
            <w:pPr>
              <w:spacing w:before="20"/>
              <w:jc w:val="center"/>
              <w:rPr>
                <w:sz w:val="15"/>
                <w:szCs w:val="15"/>
              </w:rPr>
            </w:pPr>
            <w:r>
              <w:rPr>
                <w:noProof/>
                <w:sz w:val="15"/>
                <w:szCs w:val="15"/>
                <w:lang w:eastAsia="en-AU"/>
              </w:rPr>
              <w:drawing>
                <wp:inline distT="0" distB="0" distL="0" distR="0" wp14:anchorId="237B8C4A" wp14:editId="55C1C3E1">
                  <wp:extent cx="453390" cy="453390"/>
                  <wp:effectExtent l="0" t="0" r="3810" b="3810"/>
                  <wp:docPr id="7" name="Picture 7" descr="cid:image003.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658ED.D030F09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inline>
              </w:drawing>
            </w:r>
          </w:p>
          <w:p w14:paraId="0F32215E" w14:textId="77777777" w:rsidR="00FC745F" w:rsidRDefault="00FC745F" w:rsidP="001E3C58">
            <w:pPr>
              <w:spacing w:before="20"/>
              <w:jc w:val="center"/>
              <w:rPr>
                <w:sz w:val="15"/>
                <w:szCs w:val="15"/>
              </w:rPr>
            </w:pPr>
            <w:r>
              <w:rPr>
                <w:sz w:val="15"/>
                <w:szCs w:val="15"/>
              </w:rPr>
              <w:t>Preventing and Controlling Healthcare Associated Infection</w:t>
            </w:r>
          </w:p>
        </w:tc>
        <w:tc>
          <w:tcPr>
            <w:tcW w:w="593" w:type="pct"/>
            <w:tcBorders>
              <w:top w:val="nil"/>
              <w:left w:val="nil"/>
              <w:bottom w:val="single" w:sz="8" w:space="0" w:color="auto"/>
              <w:right w:val="single" w:sz="8" w:space="0" w:color="auto"/>
            </w:tcBorders>
            <w:tcMar>
              <w:top w:w="0" w:type="dxa"/>
              <w:left w:w="108" w:type="dxa"/>
              <w:bottom w:w="0" w:type="dxa"/>
              <w:right w:w="108" w:type="dxa"/>
            </w:tcMar>
            <w:hideMark/>
          </w:tcPr>
          <w:p w14:paraId="1136C787" w14:textId="77777777" w:rsidR="00FC745F" w:rsidRDefault="00FC745F" w:rsidP="001E3C58">
            <w:pPr>
              <w:spacing w:before="20"/>
              <w:jc w:val="center"/>
              <w:rPr>
                <w:sz w:val="15"/>
                <w:szCs w:val="15"/>
              </w:rPr>
            </w:pPr>
            <w:r>
              <w:rPr>
                <w:noProof/>
                <w:sz w:val="15"/>
                <w:szCs w:val="15"/>
                <w:lang w:eastAsia="en-AU"/>
              </w:rPr>
              <w:drawing>
                <wp:inline distT="0" distB="0" distL="0" distR="0" wp14:anchorId="05847625" wp14:editId="45B51008">
                  <wp:extent cx="453390" cy="453390"/>
                  <wp:effectExtent l="0" t="0" r="3810" b="3810"/>
                  <wp:docPr id="8" name="Picture 8" descr="cid:image004.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D658ED.D030F09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inline>
              </w:drawing>
            </w:r>
          </w:p>
          <w:p w14:paraId="7D91383E" w14:textId="77777777" w:rsidR="00FC745F" w:rsidRDefault="00FC745F" w:rsidP="001E3C58">
            <w:pPr>
              <w:spacing w:before="20"/>
              <w:jc w:val="center"/>
              <w:rPr>
                <w:sz w:val="15"/>
                <w:szCs w:val="15"/>
              </w:rPr>
            </w:pPr>
            <w:r>
              <w:rPr>
                <w:sz w:val="15"/>
                <w:szCs w:val="15"/>
              </w:rPr>
              <w:t>Medication Safety</w:t>
            </w:r>
          </w:p>
        </w:tc>
        <w:tc>
          <w:tcPr>
            <w:tcW w:w="699" w:type="pct"/>
            <w:tcBorders>
              <w:top w:val="nil"/>
              <w:left w:val="nil"/>
              <w:bottom w:val="single" w:sz="8" w:space="0" w:color="auto"/>
              <w:right w:val="single" w:sz="8" w:space="0" w:color="auto"/>
            </w:tcBorders>
            <w:tcMar>
              <w:top w:w="0" w:type="dxa"/>
              <w:left w:w="108" w:type="dxa"/>
              <w:bottom w:w="0" w:type="dxa"/>
              <w:right w:w="108" w:type="dxa"/>
            </w:tcMar>
            <w:hideMark/>
          </w:tcPr>
          <w:p w14:paraId="47279730" w14:textId="77777777" w:rsidR="00FC745F" w:rsidRDefault="00FC745F" w:rsidP="001E3C58">
            <w:pPr>
              <w:spacing w:before="20"/>
              <w:jc w:val="center"/>
              <w:rPr>
                <w:sz w:val="15"/>
                <w:szCs w:val="15"/>
              </w:rPr>
            </w:pPr>
            <w:r>
              <w:rPr>
                <w:noProof/>
                <w:sz w:val="15"/>
                <w:szCs w:val="15"/>
                <w:lang w:eastAsia="en-AU"/>
              </w:rPr>
              <w:drawing>
                <wp:inline distT="0" distB="0" distL="0" distR="0" wp14:anchorId="4E34CB49" wp14:editId="5A679B31">
                  <wp:extent cx="461010" cy="461010"/>
                  <wp:effectExtent l="0" t="0" r="0" b="0"/>
                  <wp:docPr id="10" name="Picture 10" descr="cid:image005.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658ED.D030F09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14:paraId="54DFDF3B" w14:textId="77777777" w:rsidR="00FC745F" w:rsidRDefault="00FC745F" w:rsidP="001E3C58">
            <w:pPr>
              <w:spacing w:before="20"/>
              <w:jc w:val="center"/>
              <w:rPr>
                <w:sz w:val="15"/>
                <w:szCs w:val="15"/>
              </w:rPr>
            </w:pPr>
            <w:r>
              <w:rPr>
                <w:sz w:val="15"/>
                <w:szCs w:val="15"/>
              </w:rPr>
              <w:t>Comprehensive Care</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B83CF9F" w14:textId="77777777" w:rsidR="00FC745F" w:rsidRDefault="00FC745F" w:rsidP="001E3C58">
            <w:pPr>
              <w:spacing w:before="20"/>
              <w:jc w:val="center"/>
              <w:rPr>
                <w:sz w:val="15"/>
                <w:szCs w:val="15"/>
              </w:rPr>
            </w:pPr>
            <w:r>
              <w:rPr>
                <w:noProof/>
                <w:sz w:val="15"/>
                <w:szCs w:val="15"/>
                <w:lang w:eastAsia="en-AU"/>
              </w:rPr>
              <w:drawing>
                <wp:inline distT="0" distB="0" distL="0" distR="0" wp14:anchorId="53B98150" wp14:editId="0EA2C417">
                  <wp:extent cx="437515" cy="453390"/>
                  <wp:effectExtent l="0" t="0" r="635" b="3810"/>
                  <wp:docPr id="11" name="Picture 11" descr="cid:image006.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658ED.D030F09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7AC0E3E5" w14:textId="77777777" w:rsidR="00FC745F" w:rsidRDefault="00FC745F" w:rsidP="001E3C58">
            <w:pPr>
              <w:spacing w:before="20"/>
              <w:jc w:val="center"/>
              <w:rPr>
                <w:sz w:val="15"/>
                <w:szCs w:val="15"/>
              </w:rPr>
            </w:pPr>
            <w:r>
              <w:rPr>
                <w:sz w:val="15"/>
                <w:szCs w:val="15"/>
              </w:rPr>
              <w:t>Communicating for Safety</w:t>
            </w:r>
          </w:p>
        </w:tc>
        <w:tc>
          <w:tcPr>
            <w:tcW w:w="609" w:type="pct"/>
            <w:tcBorders>
              <w:top w:val="nil"/>
              <w:left w:val="nil"/>
              <w:bottom w:val="single" w:sz="8" w:space="0" w:color="auto"/>
              <w:right w:val="single" w:sz="8" w:space="0" w:color="auto"/>
            </w:tcBorders>
            <w:tcMar>
              <w:top w:w="0" w:type="dxa"/>
              <w:left w:w="108" w:type="dxa"/>
              <w:bottom w:w="0" w:type="dxa"/>
              <w:right w:w="108" w:type="dxa"/>
            </w:tcMar>
            <w:hideMark/>
          </w:tcPr>
          <w:p w14:paraId="54F3BFED" w14:textId="77777777" w:rsidR="00FC745F" w:rsidRDefault="00FC745F" w:rsidP="001E3C58">
            <w:pPr>
              <w:spacing w:before="20"/>
              <w:jc w:val="center"/>
              <w:rPr>
                <w:sz w:val="15"/>
                <w:szCs w:val="15"/>
              </w:rPr>
            </w:pPr>
            <w:r>
              <w:rPr>
                <w:noProof/>
                <w:sz w:val="15"/>
                <w:szCs w:val="15"/>
                <w:lang w:eastAsia="en-AU"/>
              </w:rPr>
              <w:drawing>
                <wp:inline distT="0" distB="0" distL="0" distR="0" wp14:anchorId="15495AA9" wp14:editId="3A27B0A1">
                  <wp:extent cx="437515" cy="453390"/>
                  <wp:effectExtent l="0" t="0" r="635" b="3810"/>
                  <wp:docPr id="19" name="Picture 19" descr="cid:image007.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jpg@01D658ED.D030F09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2616CB21" w14:textId="77777777" w:rsidR="00FC745F" w:rsidRDefault="00FC745F" w:rsidP="001E3C58">
            <w:pPr>
              <w:spacing w:before="20"/>
              <w:jc w:val="center"/>
              <w:rPr>
                <w:sz w:val="15"/>
                <w:szCs w:val="15"/>
              </w:rPr>
            </w:pPr>
            <w:r>
              <w:rPr>
                <w:sz w:val="15"/>
                <w:szCs w:val="15"/>
              </w:rPr>
              <w:t>Blood Management</w:t>
            </w:r>
          </w:p>
        </w:tc>
        <w:tc>
          <w:tcPr>
            <w:tcW w:w="620" w:type="pct"/>
            <w:tcBorders>
              <w:top w:val="nil"/>
              <w:left w:val="nil"/>
              <w:bottom w:val="single" w:sz="8" w:space="0" w:color="auto"/>
              <w:right w:val="single" w:sz="8" w:space="0" w:color="auto"/>
            </w:tcBorders>
            <w:tcMar>
              <w:top w:w="0" w:type="dxa"/>
              <w:left w:w="108" w:type="dxa"/>
              <w:bottom w:w="0" w:type="dxa"/>
              <w:right w:w="108" w:type="dxa"/>
            </w:tcMar>
            <w:hideMark/>
          </w:tcPr>
          <w:p w14:paraId="537B7745" w14:textId="77777777" w:rsidR="00FC745F" w:rsidRDefault="00FC745F" w:rsidP="001E3C58">
            <w:pPr>
              <w:spacing w:before="20"/>
              <w:jc w:val="center"/>
              <w:rPr>
                <w:sz w:val="15"/>
                <w:szCs w:val="15"/>
              </w:rPr>
            </w:pPr>
            <w:r>
              <w:rPr>
                <w:noProof/>
                <w:sz w:val="15"/>
                <w:szCs w:val="15"/>
                <w:lang w:eastAsia="en-AU"/>
              </w:rPr>
              <w:drawing>
                <wp:inline distT="0" distB="0" distL="0" distR="0" wp14:anchorId="1FAFE2E9" wp14:editId="39A0D6FE">
                  <wp:extent cx="437515" cy="453390"/>
                  <wp:effectExtent l="0" t="0" r="635" b="3810"/>
                  <wp:docPr id="20" name="Picture 20" descr="cid:image008.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jpg@01D658ED.D030F09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37515" cy="453390"/>
                          </a:xfrm>
                          <a:prstGeom prst="rect">
                            <a:avLst/>
                          </a:prstGeom>
                          <a:noFill/>
                          <a:ln>
                            <a:noFill/>
                          </a:ln>
                        </pic:spPr>
                      </pic:pic>
                    </a:graphicData>
                  </a:graphic>
                </wp:inline>
              </w:drawing>
            </w:r>
          </w:p>
          <w:p w14:paraId="429B7A71" w14:textId="77777777" w:rsidR="00FC745F" w:rsidRDefault="00FC745F" w:rsidP="001E3C58">
            <w:pPr>
              <w:spacing w:before="20"/>
              <w:jc w:val="center"/>
              <w:rPr>
                <w:sz w:val="15"/>
                <w:szCs w:val="15"/>
              </w:rPr>
            </w:pPr>
            <w:r>
              <w:rPr>
                <w:sz w:val="15"/>
                <w:szCs w:val="15"/>
              </w:rPr>
              <w:t>Recognising &amp; Responding to Acute Deterioration</w:t>
            </w:r>
          </w:p>
        </w:tc>
      </w:tr>
      <w:tr w:rsidR="00FC745F" w14:paraId="4AA2B87E" w14:textId="77777777" w:rsidTr="001E3C58">
        <w:trPr>
          <w:cantSplit/>
          <w:trHeight w:val="567"/>
        </w:trPr>
        <w:sdt>
          <w:sdtPr>
            <w:id w:val="-2055375461"/>
            <w14:checkbox>
              <w14:checked w14:val="1"/>
              <w14:checkedState w14:val="2612" w14:font="MS Gothic"/>
              <w14:uncheckedState w14:val="2610" w14:font="MS Gothic"/>
            </w14:checkbox>
          </w:sdtPr>
          <w:sdtEndPr/>
          <w:sdtContent>
            <w:tc>
              <w:tcPr>
                <w:tcW w:w="59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FACCD1" w14:textId="77777777" w:rsidR="00FC745F" w:rsidRDefault="00FC745F" w:rsidP="001E3C58">
                <w:pPr>
                  <w:jc w:val="center"/>
                </w:pPr>
                <w:r>
                  <w:rPr>
                    <w:rFonts w:ascii="MS Gothic" w:eastAsia="MS Gothic" w:hAnsi="MS Gothic" w:hint="eastAsia"/>
                  </w:rPr>
                  <w:t>☒</w:t>
                </w:r>
              </w:p>
            </w:tc>
          </w:sdtContent>
        </w:sdt>
        <w:sdt>
          <w:sdtPr>
            <w:id w:val="524300970"/>
            <w14:checkbox>
              <w14:checked w14:val="1"/>
              <w14:checkedState w14:val="2612" w14:font="MS Gothic"/>
              <w14:uncheckedState w14:val="2610" w14:font="MS Gothic"/>
            </w14:checkbox>
          </w:sdtPr>
          <w:sdtEndPr/>
          <w:sdtContent>
            <w:tc>
              <w:tcPr>
                <w:tcW w:w="5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05E77" w14:textId="77777777" w:rsidR="00FC745F" w:rsidRDefault="00FC745F" w:rsidP="001E3C58">
                <w:pPr>
                  <w:jc w:val="center"/>
                </w:pPr>
                <w:r>
                  <w:rPr>
                    <w:rFonts w:ascii="MS Gothic" w:eastAsia="MS Gothic" w:hAnsi="MS Gothic" w:hint="eastAsia"/>
                  </w:rPr>
                  <w:t>☒</w:t>
                </w:r>
              </w:p>
            </w:tc>
          </w:sdtContent>
        </w:sdt>
        <w:sdt>
          <w:sdtPr>
            <w:id w:val="85352954"/>
            <w14:checkbox>
              <w14:checked w14:val="0"/>
              <w14:checkedState w14:val="2612" w14:font="MS Gothic"/>
              <w14:uncheckedState w14:val="2610" w14:font="MS Gothic"/>
            </w14:checkbox>
          </w:sdtPr>
          <w:sdtEndPr/>
          <w:sdtContent>
            <w:tc>
              <w:tcPr>
                <w:tcW w:w="5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84F4D7" w14:textId="77777777" w:rsidR="00FC745F" w:rsidRDefault="00FC745F" w:rsidP="001E3C58">
                <w:pPr>
                  <w:jc w:val="center"/>
                </w:pPr>
                <w:r>
                  <w:rPr>
                    <w:rFonts w:ascii="MS Gothic" w:eastAsia="MS Gothic" w:hAnsi="MS Gothic" w:hint="eastAsia"/>
                    <w:lang w:val="en-US"/>
                  </w:rPr>
                  <w:t>☐</w:t>
                </w:r>
              </w:p>
            </w:tc>
          </w:sdtContent>
        </w:sdt>
        <w:sdt>
          <w:sdtPr>
            <w:id w:val="396641870"/>
            <w14:checkbox>
              <w14:checked w14:val="0"/>
              <w14:checkedState w14:val="2612" w14:font="MS Gothic"/>
              <w14:uncheckedState w14:val="2610" w14:font="MS Gothic"/>
            </w14:checkbox>
          </w:sdtPr>
          <w:sdtEndPr/>
          <w:sdtContent>
            <w:tc>
              <w:tcPr>
                <w:tcW w:w="5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1AE60" w14:textId="77777777" w:rsidR="00FC745F" w:rsidRDefault="00FC745F" w:rsidP="001E3C58">
                <w:pPr>
                  <w:jc w:val="center"/>
                </w:pPr>
                <w:r>
                  <w:rPr>
                    <w:rFonts w:ascii="MS Gothic" w:eastAsia="MS Gothic" w:hAnsi="MS Gothic" w:hint="eastAsia"/>
                    <w:lang w:val="en-US"/>
                  </w:rPr>
                  <w:t>☐</w:t>
                </w:r>
              </w:p>
            </w:tc>
          </w:sdtContent>
        </w:sdt>
        <w:sdt>
          <w:sdtPr>
            <w:id w:val="1959445017"/>
            <w14:checkbox>
              <w14:checked w14:val="0"/>
              <w14:checkedState w14:val="2612" w14:font="MS Gothic"/>
              <w14:uncheckedState w14:val="2610" w14:font="MS Gothic"/>
            </w14:checkbox>
          </w:sdtPr>
          <w:sdtEndPr/>
          <w:sdtContent>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B83A7" w14:textId="77777777" w:rsidR="00FC745F" w:rsidRDefault="00FC745F" w:rsidP="001E3C58">
                <w:pPr>
                  <w:jc w:val="center"/>
                </w:pPr>
                <w:r>
                  <w:rPr>
                    <w:rFonts w:ascii="MS Gothic" w:eastAsia="MS Gothic" w:hAnsi="MS Gothic" w:hint="eastAsia"/>
                    <w:lang w:val="en-US"/>
                  </w:rPr>
                  <w:t>☐</w:t>
                </w:r>
              </w:p>
            </w:tc>
          </w:sdtContent>
        </w:sdt>
        <w:sdt>
          <w:sdtPr>
            <w:id w:val="-1319414696"/>
            <w14:checkbox>
              <w14:checked w14:val="0"/>
              <w14:checkedState w14:val="2612" w14:font="MS Gothic"/>
              <w14:uncheckedState w14:val="2610" w14:font="MS Gothic"/>
            </w14:checkbox>
          </w:sdtPr>
          <w:sdtEndPr/>
          <w:sdtContent>
            <w:tc>
              <w:tcPr>
                <w:tcW w:w="7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764AED" w14:textId="77777777" w:rsidR="00FC745F" w:rsidRDefault="00FC745F" w:rsidP="001E3C58">
                <w:pPr>
                  <w:jc w:val="center"/>
                </w:pPr>
                <w:r>
                  <w:rPr>
                    <w:rFonts w:ascii="MS Gothic" w:eastAsia="MS Gothic" w:hAnsi="MS Gothic" w:hint="eastAsia"/>
                    <w:lang w:val="en-US"/>
                  </w:rPr>
                  <w:t>☐</w:t>
                </w:r>
              </w:p>
            </w:tc>
          </w:sdtContent>
        </w:sdt>
        <w:sdt>
          <w:sdtPr>
            <w:id w:val="299583379"/>
            <w14:checkbox>
              <w14:checked w14:val="0"/>
              <w14:checkedState w14:val="2612" w14:font="MS Gothic"/>
              <w14:uncheckedState w14:val="2610" w14:font="MS Gothic"/>
            </w14:checkbox>
          </w:sdtPr>
          <w:sdtEndPr/>
          <w:sdtContent>
            <w:tc>
              <w:tcPr>
                <w:tcW w:w="6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534DA" w14:textId="77777777" w:rsidR="00FC745F" w:rsidRDefault="00FC745F" w:rsidP="001E3C58">
                <w:pPr>
                  <w:jc w:val="center"/>
                </w:pPr>
                <w:r>
                  <w:rPr>
                    <w:rFonts w:ascii="MS Gothic" w:eastAsia="MS Gothic" w:hAnsi="MS Gothic" w:hint="eastAsia"/>
                    <w:lang w:val="en-US"/>
                  </w:rPr>
                  <w:t>☐</w:t>
                </w:r>
              </w:p>
            </w:tc>
          </w:sdtContent>
        </w:sdt>
        <w:sdt>
          <w:sdtPr>
            <w:id w:val="697739147"/>
            <w14:checkbox>
              <w14:checked w14:val="0"/>
              <w14:checkedState w14:val="2612" w14:font="MS Gothic"/>
              <w14:uncheckedState w14:val="2610" w14:font="MS Gothic"/>
            </w14:checkbox>
          </w:sdtPr>
          <w:sdtEndPr/>
          <w:sdtContent>
            <w:tc>
              <w:tcPr>
                <w:tcW w:w="6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693EFF" w14:textId="77777777" w:rsidR="00FC745F" w:rsidRDefault="00FC745F" w:rsidP="001E3C58">
                <w:pPr>
                  <w:jc w:val="center"/>
                </w:pPr>
                <w:r>
                  <w:rPr>
                    <w:rFonts w:ascii="MS Gothic" w:eastAsia="MS Gothic" w:hAnsi="MS Gothic" w:hint="eastAsia"/>
                    <w:lang w:val="en-US"/>
                  </w:rPr>
                  <w:t>☐</w:t>
                </w:r>
              </w:p>
            </w:tc>
          </w:sdtContent>
        </w:sdt>
      </w:tr>
    </w:tbl>
    <w:p w14:paraId="5F8C9D5A" w14:textId="77777777" w:rsidR="00813443" w:rsidRPr="00CC2866" w:rsidRDefault="00813443" w:rsidP="00FC745F">
      <w:pPr>
        <w:pStyle w:val="Title"/>
        <w:rPr>
          <w:lang w:eastAsia="en-AU"/>
        </w:rPr>
      </w:pPr>
    </w:p>
    <w:sectPr w:rsidR="00813443" w:rsidRPr="00CC2866" w:rsidSect="00FC745F">
      <w:headerReference w:type="default" r:id="rId53"/>
      <w:footerReference w:type="default" r:id="rId54"/>
      <w:headerReference w:type="first" r:id="rId55"/>
      <w:footerReference w:type="first" r:id="rId56"/>
      <w:pgSz w:w="11906" w:h="16838" w:code="9"/>
      <w:pgMar w:top="794" w:right="794" w:bottom="794" w:left="794" w:header="794" w:footer="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7430B" w14:textId="77777777" w:rsidR="00BC5DE8" w:rsidRDefault="00BC5DE8">
      <w:r>
        <w:separator/>
      </w:r>
    </w:p>
  </w:endnote>
  <w:endnote w:type="continuationSeparator" w:id="0">
    <w:p w14:paraId="76FEE2C3" w14:textId="77777777" w:rsidR="00BC5DE8" w:rsidRDefault="00BC5DE8">
      <w:r>
        <w:continuationSeparator/>
      </w:r>
    </w:p>
  </w:endnote>
  <w:endnote w:type="continuationNotice" w:id="1">
    <w:p w14:paraId="7422BDC7" w14:textId="77777777" w:rsidR="00BC5DE8" w:rsidRDefault="00BC5D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6B71" w14:textId="77777777" w:rsidR="002A760D" w:rsidRPr="000A30E8" w:rsidRDefault="002A760D" w:rsidP="002174CC">
    <w:pPr>
      <w:spacing w:after="0"/>
      <w:jc w:val="center"/>
      <w:rPr>
        <w:rStyle w:val="PageNumber"/>
        <w:color w:val="FF0000"/>
        <w:sz w:val="16"/>
        <w:szCs w:val="16"/>
      </w:rPr>
    </w:pPr>
    <w:r w:rsidRPr="000A30E8">
      <w:rPr>
        <w:rStyle w:val="PageNumber"/>
        <w:color w:val="FF0000"/>
        <w:sz w:val="16"/>
        <w:szCs w:val="16"/>
      </w:rPr>
      <w:t xml:space="preserve">PRINT WARNING – Content is continually being revised.  </w:t>
    </w:r>
    <w:r w:rsidRPr="000A30E8">
      <w:rPr>
        <w:rStyle w:val="PageNumber"/>
        <w:color w:val="FF0000"/>
        <w:sz w:val="16"/>
        <w:szCs w:val="16"/>
      </w:rPr>
      <w:br/>
      <w:t>ALWAYS refer to the electronic copy for the latest version.  Users must ensure that any printed copies of this document are of the latest version.</w:t>
    </w:r>
  </w:p>
  <w:p w14:paraId="776F723D" w14:textId="77777777" w:rsidR="002A760D" w:rsidRPr="00073E3A" w:rsidRDefault="002A760D" w:rsidP="003B18CA">
    <w:pPr>
      <w:rPr>
        <w:rFonts w:ascii="Arial Narrow" w:hAnsi="Arial Narrow"/>
        <w:sz w:val="16"/>
        <w:szCs w:val="16"/>
      </w:rPr>
    </w:pPr>
    <w:r w:rsidRPr="00F561D6">
      <w:rPr>
        <w:rFonts w:ascii="Arial Narrow" w:hAnsi="Arial Narrow"/>
        <w:iCs/>
        <w:sz w:val="16"/>
        <w:szCs w:val="16"/>
      </w:rPr>
      <w:t>This procedure has been developed for NT Health practice setting only. Clinical content is intended to guide clinical practice and does not replace clinical judgement. Modification will occur according to internal audit processes and literature review</w:t>
    </w:r>
    <w:r w:rsidRPr="00F561D6">
      <w:rPr>
        <w:rFonts w:ascii="Arial Narrow" w:hAnsi="Arial Narrow"/>
        <w:sz w:val="16"/>
        <w:szCs w:val="16"/>
      </w:rPr>
      <w:t>.</w:t>
    </w:r>
    <w:r w:rsidRPr="00F561D6">
      <w:rPr>
        <w:rFonts w:ascii="Arial Narrow" w:hAnsi="Arial Narrow"/>
        <w:color w:val="1F497D"/>
        <w:sz w:val="16"/>
        <w:szCs w:val="16"/>
      </w:rPr>
      <w:t xml:space="preserve"> </w:t>
    </w:r>
    <w:r w:rsidRPr="00F561D6">
      <w:rPr>
        <w:rFonts w:ascii="Arial Narrow" w:hAnsi="Arial Narrow"/>
        <w:color w:val="000000"/>
        <w:sz w:val="16"/>
        <w:szCs w:val="16"/>
      </w:rPr>
      <w:t>The rationale for the variation from the procedure must be documented in the clinical record</w:t>
    </w:r>
    <w:r w:rsidRPr="00073E3A">
      <w:rPr>
        <w:rFonts w:ascii="Arial Narrow" w:hAnsi="Arial Narrow"/>
        <w:color w:val="1F497D"/>
        <w:sz w:val="16"/>
        <w:szCs w:val="16"/>
      </w:rPr>
      <w:t>.</w:t>
    </w:r>
  </w:p>
  <w:sdt>
    <w:sdtPr>
      <w:rPr>
        <w:sz w:val="20"/>
      </w:rPr>
      <w:id w:val="756249597"/>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p w14:paraId="097E841A" w14:textId="36E82F7D" w:rsidR="002A760D" w:rsidRPr="003B18CA" w:rsidRDefault="002A760D" w:rsidP="003B18CA">
            <w:pPr>
              <w:pStyle w:val="Footer"/>
              <w:jc w:val="right"/>
              <w:rPr>
                <w:sz w:val="20"/>
              </w:rPr>
            </w:pPr>
            <w:r w:rsidRPr="003B18CA">
              <w:rPr>
                <w:sz w:val="20"/>
              </w:rPr>
              <w:t xml:space="preserve">Page </w:t>
            </w:r>
            <w:r w:rsidRPr="003B18CA">
              <w:rPr>
                <w:bCs/>
                <w:sz w:val="20"/>
              </w:rPr>
              <w:fldChar w:fldCharType="begin"/>
            </w:r>
            <w:r w:rsidRPr="003B18CA">
              <w:rPr>
                <w:bCs/>
                <w:sz w:val="20"/>
              </w:rPr>
              <w:instrText xml:space="preserve"> PAGE </w:instrText>
            </w:r>
            <w:r w:rsidRPr="003B18CA">
              <w:rPr>
                <w:bCs/>
                <w:sz w:val="20"/>
              </w:rPr>
              <w:fldChar w:fldCharType="separate"/>
            </w:r>
            <w:r w:rsidR="007E51FA">
              <w:rPr>
                <w:bCs/>
                <w:noProof/>
                <w:sz w:val="20"/>
              </w:rPr>
              <w:t>12</w:t>
            </w:r>
            <w:r w:rsidRPr="003B18CA">
              <w:rPr>
                <w:bCs/>
                <w:sz w:val="20"/>
              </w:rPr>
              <w:fldChar w:fldCharType="end"/>
            </w:r>
            <w:r w:rsidRPr="003B18CA">
              <w:rPr>
                <w:sz w:val="20"/>
              </w:rPr>
              <w:t xml:space="preserve"> of </w:t>
            </w:r>
            <w:r w:rsidRPr="003B18CA">
              <w:rPr>
                <w:bCs/>
                <w:sz w:val="20"/>
              </w:rPr>
              <w:fldChar w:fldCharType="begin"/>
            </w:r>
            <w:r w:rsidRPr="003B18CA">
              <w:rPr>
                <w:bCs/>
                <w:sz w:val="20"/>
              </w:rPr>
              <w:instrText xml:space="preserve"> NUMPAGES  </w:instrText>
            </w:r>
            <w:r w:rsidRPr="003B18CA">
              <w:rPr>
                <w:bCs/>
                <w:sz w:val="20"/>
              </w:rPr>
              <w:fldChar w:fldCharType="separate"/>
            </w:r>
            <w:r w:rsidR="007E51FA">
              <w:rPr>
                <w:bCs/>
                <w:noProof/>
                <w:sz w:val="20"/>
              </w:rPr>
              <w:t>21</w:t>
            </w:r>
            <w:r w:rsidRPr="003B18CA">
              <w:rPr>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5279" w14:textId="77777777" w:rsidR="002A760D" w:rsidRDefault="002A760D" w:rsidP="00D635A6">
    <w:pPr>
      <w:pStyle w:val="Footer"/>
      <w:jc w:val="right"/>
    </w:pPr>
    <w:r w:rsidRPr="001852AF">
      <w:rPr>
        <w:noProof/>
        <w:lang w:eastAsia="en-AU"/>
      </w:rPr>
      <w:drawing>
        <wp:inline distT="0" distB="0" distL="0" distR="0" wp14:anchorId="0D8963C1" wp14:editId="6AC48E58">
          <wp:extent cx="1419225" cy="506866"/>
          <wp:effectExtent l="0" t="0" r="0" b="7620"/>
          <wp:docPr id="3" name="Picture 3"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069" cy="51109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D4C7B" w14:textId="77777777" w:rsidR="00BC5DE8" w:rsidRDefault="00BC5DE8">
      <w:r>
        <w:separator/>
      </w:r>
    </w:p>
  </w:footnote>
  <w:footnote w:type="continuationSeparator" w:id="0">
    <w:p w14:paraId="556037E1" w14:textId="77777777" w:rsidR="00BC5DE8" w:rsidRDefault="00BC5DE8">
      <w:r>
        <w:continuationSeparator/>
      </w:r>
    </w:p>
  </w:footnote>
  <w:footnote w:type="continuationNotice" w:id="1">
    <w:p w14:paraId="7D6C6A70" w14:textId="77777777" w:rsidR="00BC5DE8" w:rsidRDefault="00BC5D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C383" w14:textId="77777777" w:rsidR="002A760D" w:rsidRPr="009532B4" w:rsidRDefault="002A760D" w:rsidP="009532B4">
    <w:pPr>
      <w:pStyle w:val="Title"/>
      <w:rPr>
        <w:rFonts w:asciiTheme="minorHAnsi" w:hAnsiTheme="minorHAnsi"/>
        <w:sz w:val="28"/>
        <w:szCs w:val="28"/>
      </w:rPr>
    </w:pPr>
    <w:r>
      <w:rPr>
        <w:rFonts w:asciiTheme="minorHAnsi" w:hAnsiTheme="minorHAnsi"/>
        <w:sz w:val="28"/>
        <w:szCs w:val="28"/>
      </w:rPr>
      <w:t>10 Mechanical Restraint MHARS Act</w:t>
    </w:r>
    <w:r>
      <w:rPr>
        <w:rFonts w:asciiTheme="minorHAnsi" w:hAnsiTheme="minorHAnsi"/>
        <w:sz w:val="28"/>
        <w:szCs w:val="28"/>
      </w:rPr>
      <w:ptab w:relativeTo="margin" w:alignment="right" w:leader="none"/>
    </w:r>
    <w:r>
      <w:rPr>
        <w:rFonts w:asciiTheme="minorHAnsi" w:hAnsiTheme="minorHAnsi"/>
        <w:sz w:val="28"/>
        <w:szCs w:val="28"/>
      </w:rPr>
      <w:t>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119D" w14:textId="77777777" w:rsidR="002A760D" w:rsidRPr="00964B22" w:rsidRDefault="002A760D" w:rsidP="009532B4">
    <w:pPr>
      <w:pStyle w:val="Title"/>
    </w:pPr>
    <w:r>
      <w:t>NT Health</w:t>
    </w:r>
    <w:r>
      <w:ptab w:relativeTo="margin" w:alignment="right" w:leader="none"/>
    </w:r>
    <w:r>
      <w:t>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3CEA"/>
    <w:multiLevelType w:val="hybridMultilevel"/>
    <w:tmpl w:val="41B402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C0E15B6"/>
    <w:multiLevelType w:val="hybridMultilevel"/>
    <w:tmpl w:val="4E9E6EEE"/>
    <w:lvl w:ilvl="0" w:tplc="8E38A5A2">
      <w:start w:val="1"/>
      <w:numFmt w:val="bullet"/>
      <w:lvlText w:val=""/>
      <w:lvlJc w:val="left"/>
      <w:pPr>
        <w:ind w:left="720" w:hanging="360"/>
      </w:pPr>
      <w:rPr>
        <w:rFonts w:ascii="Symbol" w:hAnsi="Symbol" w:hint="default"/>
      </w:rPr>
    </w:lvl>
    <w:lvl w:ilvl="1" w:tplc="CF2C5464" w:tentative="1">
      <w:start w:val="1"/>
      <w:numFmt w:val="bullet"/>
      <w:lvlText w:val="o"/>
      <w:lvlJc w:val="left"/>
      <w:pPr>
        <w:ind w:left="1440" w:hanging="360"/>
      </w:pPr>
      <w:rPr>
        <w:rFonts w:ascii="Courier New" w:hAnsi="Courier New" w:cs="Courier New" w:hint="default"/>
      </w:rPr>
    </w:lvl>
    <w:lvl w:ilvl="2" w:tplc="12BACF80" w:tentative="1">
      <w:start w:val="1"/>
      <w:numFmt w:val="bullet"/>
      <w:lvlText w:val=""/>
      <w:lvlJc w:val="left"/>
      <w:pPr>
        <w:ind w:left="2160" w:hanging="360"/>
      </w:pPr>
      <w:rPr>
        <w:rFonts w:ascii="Wingdings" w:hAnsi="Wingdings" w:hint="default"/>
      </w:rPr>
    </w:lvl>
    <w:lvl w:ilvl="3" w:tplc="EE26BD9C" w:tentative="1">
      <w:start w:val="1"/>
      <w:numFmt w:val="bullet"/>
      <w:lvlText w:val=""/>
      <w:lvlJc w:val="left"/>
      <w:pPr>
        <w:ind w:left="2880" w:hanging="360"/>
      </w:pPr>
      <w:rPr>
        <w:rFonts w:ascii="Symbol" w:hAnsi="Symbol" w:hint="default"/>
      </w:rPr>
    </w:lvl>
    <w:lvl w:ilvl="4" w:tplc="96C0CD5C" w:tentative="1">
      <w:start w:val="1"/>
      <w:numFmt w:val="bullet"/>
      <w:lvlText w:val="o"/>
      <w:lvlJc w:val="left"/>
      <w:pPr>
        <w:ind w:left="3600" w:hanging="360"/>
      </w:pPr>
      <w:rPr>
        <w:rFonts w:ascii="Courier New" w:hAnsi="Courier New" w:cs="Courier New" w:hint="default"/>
      </w:rPr>
    </w:lvl>
    <w:lvl w:ilvl="5" w:tplc="D6C24FC4" w:tentative="1">
      <w:start w:val="1"/>
      <w:numFmt w:val="bullet"/>
      <w:lvlText w:val=""/>
      <w:lvlJc w:val="left"/>
      <w:pPr>
        <w:ind w:left="4320" w:hanging="360"/>
      </w:pPr>
      <w:rPr>
        <w:rFonts w:ascii="Wingdings" w:hAnsi="Wingdings" w:hint="default"/>
      </w:rPr>
    </w:lvl>
    <w:lvl w:ilvl="6" w:tplc="82AEAD8A" w:tentative="1">
      <w:start w:val="1"/>
      <w:numFmt w:val="bullet"/>
      <w:lvlText w:val=""/>
      <w:lvlJc w:val="left"/>
      <w:pPr>
        <w:ind w:left="5040" w:hanging="360"/>
      </w:pPr>
      <w:rPr>
        <w:rFonts w:ascii="Symbol" w:hAnsi="Symbol" w:hint="default"/>
      </w:rPr>
    </w:lvl>
    <w:lvl w:ilvl="7" w:tplc="324ACB5C" w:tentative="1">
      <w:start w:val="1"/>
      <w:numFmt w:val="bullet"/>
      <w:lvlText w:val="o"/>
      <w:lvlJc w:val="left"/>
      <w:pPr>
        <w:ind w:left="5760" w:hanging="360"/>
      </w:pPr>
      <w:rPr>
        <w:rFonts w:ascii="Courier New" w:hAnsi="Courier New" w:cs="Courier New" w:hint="default"/>
      </w:rPr>
    </w:lvl>
    <w:lvl w:ilvl="8" w:tplc="2828D868" w:tentative="1">
      <w:start w:val="1"/>
      <w:numFmt w:val="bullet"/>
      <w:lvlText w:val=""/>
      <w:lvlJc w:val="left"/>
      <w:pPr>
        <w:ind w:left="6480" w:hanging="360"/>
      </w:pPr>
      <w:rPr>
        <w:rFonts w:ascii="Wingdings" w:hAnsi="Wingdings" w:hint="default"/>
      </w:rPr>
    </w:lvl>
  </w:abstractNum>
  <w:abstractNum w:abstractNumId="3" w15:restartNumberingAfterBreak="0">
    <w:nsid w:val="0DE251AB"/>
    <w:multiLevelType w:val="hybridMultilevel"/>
    <w:tmpl w:val="EF8690A0"/>
    <w:lvl w:ilvl="0" w:tplc="D69C9780">
      <w:numFmt w:val="bullet"/>
      <w:lvlText w:val="•"/>
      <w:lvlJc w:val="left"/>
      <w:pPr>
        <w:ind w:left="1080" w:hanging="720"/>
      </w:pPr>
      <w:rPr>
        <w:rFonts w:ascii="Lato" w:eastAsia="Times New Roman"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0F224192"/>
    <w:multiLevelType w:val="hybridMultilevel"/>
    <w:tmpl w:val="74160C56"/>
    <w:lvl w:ilvl="0" w:tplc="6B7E54EA">
      <w:start w:val="1"/>
      <w:numFmt w:val="lowerLetter"/>
      <w:lvlText w:val="(%1)"/>
      <w:lvlJc w:val="left"/>
      <w:pPr>
        <w:ind w:left="720" w:hanging="360"/>
      </w:pPr>
      <w:rPr>
        <w:rFonts w:ascii="Lato" w:hAnsi="Lato" w:hint="default"/>
        <w:sz w:val="22"/>
      </w:rPr>
    </w:lvl>
    <w:lvl w:ilvl="1" w:tplc="1EF8534C" w:tentative="1">
      <w:start w:val="1"/>
      <w:numFmt w:val="lowerLetter"/>
      <w:lvlText w:val="%2."/>
      <w:lvlJc w:val="left"/>
      <w:pPr>
        <w:ind w:left="1440" w:hanging="360"/>
      </w:pPr>
    </w:lvl>
    <w:lvl w:ilvl="2" w:tplc="DC461280" w:tentative="1">
      <w:start w:val="1"/>
      <w:numFmt w:val="lowerRoman"/>
      <w:lvlText w:val="%3."/>
      <w:lvlJc w:val="right"/>
      <w:pPr>
        <w:ind w:left="2160" w:hanging="180"/>
      </w:pPr>
    </w:lvl>
    <w:lvl w:ilvl="3" w:tplc="08B0CCFE" w:tentative="1">
      <w:start w:val="1"/>
      <w:numFmt w:val="decimal"/>
      <w:lvlText w:val="%4."/>
      <w:lvlJc w:val="left"/>
      <w:pPr>
        <w:ind w:left="2880" w:hanging="360"/>
      </w:pPr>
    </w:lvl>
    <w:lvl w:ilvl="4" w:tplc="AE322D48" w:tentative="1">
      <w:start w:val="1"/>
      <w:numFmt w:val="lowerLetter"/>
      <w:lvlText w:val="%5."/>
      <w:lvlJc w:val="left"/>
      <w:pPr>
        <w:ind w:left="3600" w:hanging="360"/>
      </w:pPr>
    </w:lvl>
    <w:lvl w:ilvl="5" w:tplc="71DC8F24" w:tentative="1">
      <w:start w:val="1"/>
      <w:numFmt w:val="lowerRoman"/>
      <w:lvlText w:val="%6."/>
      <w:lvlJc w:val="right"/>
      <w:pPr>
        <w:ind w:left="4320" w:hanging="180"/>
      </w:pPr>
    </w:lvl>
    <w:lvl w:ilvl="6" w:tplc="F2C413A2" w:tentative="1">
      <w:start w:val="1"/>
      <w:numFmt w:val="decimal"/>
      <w:lvlText w:val="%7."/>
      <w:lvlJc w:val="left"/>
      <w:pPr>
        <w:ind w:left="5040" w:hanging="360"/>
      </w:pPr>
    </w:lvl>
    <w:lvl w:ilvl="7" w:tplc="90F0C86A" w:tentative="1">
      <w:start w:val="1"/>
      <w:numFmt w:val="lowerLetter"/>
      <w:lvlText w:val="%8."/>
      <w:lvlJc w:val="left"/>
      <w:pPr>
        <w:ind w:left="5760" w:hanging="360"/>
      </w:pPr>
    </w:lvl>
    <w:lvl w:ilvl="8" w:tplc="3E8E6254" w:tentative="1">
      <w:start w:val="1"/>
      <w:numFmt w:val="lowerRoman"/>
      <w:lvlText w:val="%9."/>
      <w:lvlJc w:val="right"/>
      <w:pPr>
        <w:ind w:left="6480" w:hanging="180"/>
      </w:pPr>
    </w:lvl>
  </w:abstractNum>
  <w:abstractNum w:abstractNumId="6" w15:restartNumberingAfterBreak="0">
    <w:nsid w:val="0F6B1F13"/>
    <w:multiLevelType w:val="hybridMultilevel"/>
    <w:tmpl w:val="873A2358"/>
    <w:lvl w:ilvl="0" w:tplc="5E06A9B4">
      <w:numFmt w:val="bullet"/>
      <w:lvlText w:val="•"/>
      <w:lvlJc w:val="left"/>
      <w:pPr>
        <w:ind w:left="1080" w:hanging="720"/>
      </w:pPr>
      <w:rPr>
        <w:rFonts w:ascii="Lato" w:eastAsia="Times New Roman"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4CA3F07"/>
    <w:multiLevelType w:val="hybridMultilevel"/>
    <w:tmpl w:val="50F4F8AA"/>
    <w:lvl w:ilvl="0" w:tplc="C264EE02">
      <w:start w:val="1"/>
      <w:numFmt w:val="lowerLetter"/>
      <w:lvlText w:val="(%1)"/>
      <w:lvlJc w:val="left"/>
      <w:pPr>
        <w:ind w:left="720" w:hanging="360"/>
      </w:pPr>
      <w:rPr>
        <w:rFonts w:ascii="Lato" w:hAnsi="Lato" w:hint="default"/>
        <w:sz w:val="22"/>
      </w:rPr>
    </w:lvl>
    <w:lvl w:ilvl="1" w:tplc="6038D338" w:tentative="1">
      <w:start w:val="1"/>
      <w:numFmt w:val="lowerLetter"/>
      <w:lvlText w:val="%2."/>
      <w:lvlJc w:val="left"/>
      <w:pPr>
        <w:ind w:left="1440" w:hanging="360"/>
      </w:pPr>
    </w:lvl>
    <w:lvl w:ilvl="2" w:tplc="CB121D2C" w:tentative="1">
      <w:start w:val="1"/>
      <w:numFmt w:val="lowerRoman"/>
      <w:lvlText w:val="%3."/>
      <w:lvlJc w:val="right"/>
      <w:pPr>
        <w:ind w:left="2160" w:hanging="180"/>
      </w:pPr>
    </w:lvl>
    <w:lvl w:ilvl="3" w:tplc="A0C2CEC2" w:tentative="1">
      <w:start w:val="1"/>
      <w:numFmt w:val="decimal"/>
      <w:lvlText w:val="%4."/>
      <w:lvlJc w:val="left"/>
      <w:pPr>
        <w:ind w:left="2880" w:hanging="360"/>
      </w:pPr>
    </w:lvl>
    <w:lvl w:ilvl="4" w:tplc="6F64ABF4" w:tentative="1">
      <w:start w:val="1"/>
      <w:numFmt w:val="lowerLetter"/>
      <w:lvlText w:val="%5."/>
      <w:lvlJc w:val="left"/>
      <w:pPr>
        <w:ind w:left="3600" w:hanging="360"/>
      </w:pPr>
    </w:lvl>
    <w:lvl w:ilvl="5" w:tplc="199490F0" w:tentative="1">
      <w:start w:val="1"/>
      <w:numFmt w:val="lowerRoman"/>
      <w:lvlText w:val="%6."/>
      <w:lvlJc w:val="right"/>
      <w:pPr>
        <w:ind w:left="4320" w:hanging="180"/>
      </w:pPr>
    </w:lvl>
    <w:lvl w:ilvl="6" w:tplc="EDDA838A" w:tentative="1">
      <w:start w:val="1"/>
      <w:numFmt w:val="decimal"/>
      <w:lvlText w:val="%7."/>
      <w:lvlJc w:val="left"/>
      <w:pPr>
        <w:ind w:left="5040" w:hanging="360"/>
      </w:pPr>
    </w:lvl>
    <w:lvl w:ilvl="7" w:tplc="EF10F126" w:tentative="1">
      <w:start w:val="1"/>
      <w:numFmt w:val="lowerLetter"/>
      <w:lvlText w:val="%8."/>
      <w:lvlJc w:val="left"/>
      <w:pPr>
        <w:ind w:left="5760" w:hanging="360"/>
      </w:pPr>
    </w:lvl>
    <w:lvl w:ilvl="8" w:tplc="0108EBE0" w:tentative="1">
      <w:start w:val="1"/>
      <w:numFmt w:val="lowerRoman"/>
      <w:lvlText w:val="%9."/>
      <w:lvlJc w:val="right"/>
      <w:pPr>
        <w:ind w:left="6480" w:hanging="180"/>
      </w:pPr>
    </w:lvl>
  </w:abstractNum>
  <w:abstractNum w:abstractNumId="10" w15:restartNumberingAfterBreak="0">
    <w:nsid w:val="14F53827"/>
    <w:multiLevelType w:val="hybridMultilevel"/>
    <w:tmpl w:val="CAEEAF7A"/>
    <w:lvl w:ilvl="0" w:tplc="E5349CE6">
      <w:start w:val="3"/>
      <w:numFmt w:val="bullet"/>
      <w:lvlText w:val=""/>
      <w:lvlJc w:val="left"/>
      <w:pPr>
        <w:ind w:left="1800" w:hanging="360"/>
      </w:pPr>
      <w:rPr>
        <w:rFonts w:ascii="Symbol" w:eastAsiaTheme="minorEastAsia" w:hAnsi="Symbol" w:cs="Times New Roman" w:hint="default"/>
        <w:color w:val="1F1F5F" w:themeColor="text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15A80CE6"/>
    <w:multiLevelType w:val="hybridMultilevel"/>
    <w:tmpl w:val="5D9A3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8681128"/>
    <w:multiLevelType w:val="hybridMultilevel"/>
    <w:tmpl w:val="0BBA4480"/>
    <w:lvl w:ilvl="0" w:tplc="493CFB12">
      <w:numFmt w:val="bullet"/>
      <w:lvlText w:val="•"/>
      <w:lvlJc w:val="left"/>
      <w:pPr>
        <w:ind w:left="1080" w:hanging="720"/>
      </w:pPr>
      <w:rPr>
        <w:rFonts w:ascii="Lato" w:eastAsia="Times New Roman" w:hAnsi="Lato" w:cs="Times New Roman" w:hint="default"/>
      </w:rPr>
    </w:lvl>
    <w:lvl w:ilvl="1" w:tplc="6DA488E0" w:tentative="1">
      <w:start w:val="1"/>
      <w:numFmt w:val="bullet"/>
      <w:lvlText w:val="o"/>
      <w:lvlJc w:val="left"/>
      <w:pPr>
        <w:ind w:left="1440" w:hanging="360"/>
      </w:pPr>
      <w:rPr>
        <w:rFonts w:ascii="Courier New" w:hAnsi="Courier New" w:cs="Courier New" w:hint="default"/>
      </w:rPr>
    </w:lvl>
    <w:lvl w:ilvl="2" w:tplc="5F4081FC" w:tentative="1">
      <w:start w:val="1"/>
      <w:numFmt w:val="bullet"/>
      <w:lvlText w:val=""/>
      <w:lvlJc w:val="left"/>
      <w:pPr>
        <w:ind w:left="2160" w:hanging="360"/>
      </w:pPr>
      <w:rPr>
        <w:rFonts w:ascii="Wingdings" w:hAnsi="Wingdings" w:hint="default"/>
      </w:rPr>
    </w:lvl>
    <w:lvl w:ilvl="3" w:tplc="2FA2BEF6" w:tentative="1">
      <w:start w:val="1"/>
      <w:numFmt w:val="bullet"/>
      <w:lvlText w:val=""/>
      <w:lvlJc w:val="left"/>
      <w:pPr>
        <w:ind w:left="2880" w:hanging="360"/>
      </w:pPr>
      <w:rPr>
        <w:rFonts w:ascii="Symbol" w:hAnsi="Symbol" w:hint="default"/>
      </w:rPr>
    </w:lvl>
    <w:lvl w:ilvl="4" w:tplc="808CFC26" w:tentative="1">
      <w:start w:val="1"/>
      <w:numFmt w:val="bullet"/>
      <w:lvlText w:val="o"/>
      <w:lvlJc w:val="left"/>
      <w:pPr>
        <w:ind w:left="3600" w:hanging="360"/>
      </w:pPr>
      <w:rPr>
        <w:rFonts w:ascii="Courier New" w:hAnsi="Courier New" w:cs="Courier New" w:hint="default"/>
      </w:rPr>
    </w:lvl>
    <w:lvl w:ilvl="5" w:tplc="FB3E1662" w:tentative="1">
      <w:start w:val="1"/>
      <w:numFmt w:val="bullet"/>
      <w:lvlText w:val=""/>
      <w:lvlJc w:val="left"/>
      <w:pPr>
        <w:ind w:left="4320" w:hanging="360"/>
      </w:pPr>
      <w:rPr>
        <w:rFonts w:ascii="Wingdings" w:hAnsi="Wingdings" w:hint="default"/>
      </w:rPr>
    </w:lvl>
    <w:lvl w:ilvl="6" w:tplc="F79836D8" w:tentative="1">
      <w:start w:val="1"/>
      <w:numFmt w:val="bullet"/>
      <w:lvlText w:val=""/>
      <w:lvlJc w:val="left"/>
      <w:pPr>
        <w:ind w:left="5040" w:hanging="360"/>
      </w:pPr>
      <w:rPr>
        <w:rFonts w:ascii="Symbol" w:hAnsi="Symbol" w:hint="default"/>
      </w:rPr>
    </w:lvl>
    <w:lvl w:ilvl="7" w:tplc="4FEA4D48" w:tentative="1">
      <w:start w:val="1"/>
      <w:numFmt w:val="bullet"/>
      <w:lvlText w:val="o"/>
      <w:lvlJc w:val="left"/>
      <w:pPr>
        <w:ind w:left="5760" w:hanging="360"/>
      </w:pPr>
      <w:rPr>
        <w:rFonts w:ascii="Courier New" w:hAnsi="Courier New" w:cs="Courier New" w:hint="default"/>
      </w:rPr>
    </w:lvl>
    <w:lvl w:ilvl="8" w:tplc="18360D0A" w:tentative="1">
      <w:start w:val="1"/>
      <w:numFmt w:val="bullet"/>
      <w:lvlText w:val=""/>
      <w:lvlJc w:val="left"/>
      <w:pPr>
        <w:ind w:left="6480" w:hanging="360"/>
      </w:pPr>
      <w:rPr>
        <w:rFonts w:ascii="Wingdings" w:hAnsi="Wingdings" w:hint="default"/>
      </w:rPr>
    </w:lvl>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D0744AE"/>
    <w:multiLevelType w:val="multilevel"/>
    <w:tmpl w:val="3E5E177A"/>
    <w:name w:val="NTG Table Bullet List3222322"/>
    <w:numStyleLink w:val="Tablenumberlist"/>
  </w:abstractNum>
  <w:abstractNum w:abstractNumId="20" w15:restartNumberingAfterBreak="0">
    <w:nsid w:val="21AD23D1"/>
    <w:multiLevelType w:val="hybridMultilevel"/>
    <w:tmpl w:val="68982542"/>
    <w:lvl w:ilvl="0" w:tplc="D6DEB83A">
      <w:start w:val="1"/>
      <w:numFmt w:val="bullet"/>
      <w:lvlText w:val=""/>
      <w:lvlJc w:val="left"/>
      <w:pPr>
        <w:ind w:left="720" w:hanging="360"/>
      </w:pPr>
      <w:rPr>
        <w:rFonts w:ascii="Symbol" w:hAnsi="Symbol" w:hint="default"/>
      </w:rPr>
    </w:lvl>
    <w:lvl w:ilvl="1" w:tplc="10F4B04C" w:tentative="1">
      <w:start w:val="1"/>
      <w:numFmt w:val="bullet"/>
      <w:lvlText w:val="o"/>
      <w:lvlJc w:val="left"/>
      <w:pPr>
        <w:ind w:left="1440" w:hanging="360"/>
      </w:pPr>
      <w:rPr>
        <w:rFonts w:ascii="Courier New" w:hAnsi="Courier New" w:cs="Courier New" w:hint="default"/>
      </w:rPr>
    </w:lvl>
    <w:lvl w:ilvl="2" w:tplc="C888B9C8" w:tentative="1">
      <w:start w:val="1"/>
      <w:numFmt w:val="bullet"/>
      <w:lvlText w:val=""/>
      <w:lvlJc w:val="left"/>
      <w:pPr>
        <w:ind w:left="2160" w:hanging="360"/>
      </w:pPr>
      <w:rPr>
        <w:rFonts w:ascii="Wingdings" w:hAnsi="Wingdings" w:hint="default"/>
      </w:rPr>
    </w:lvl>
    <w:lvl w:ilvl="3" w:tplc="CDEA36CA" w:tentative="1">
      <w:start w:val="1"/>
      <w:numFmt w:val="bullet"/>
      <w:lvlText w:val=""/>
      <w:lvlJc w:val="left"/>
      <w:pPr>
        <w:ind w:left="2880" w:hanging="360"/>
      </w:pPr>
      <w:rPr>
        <w:rFonts w:ascii="Symbol" w:hAnsi="Symbol" w:hint="default"/>
      </w:rPr>
    </w:lvl>
    <w:lvl w:ilvl="4" w:tplc="6F4E7016" w:tentative="1">
      <w:start w:val="1"/>
      <w:numFmt w:val="bullet"/>
      <w:lvlText w:val="o"/>
      <w:lvlJc w:val="left"/>
      <w:pPr>
        <w:ind w:left="3600" w:hanging="360"/>
      </w:pPr>
      <w:rPr>
        <w:rFonts w:ascii="Courier New" w:hAnsi="Courier New" w:cs="Courier New" w:hint="default"/>
      </w:rPr>
    </w:lvl>
    <w:lvl w:ilvl="5" w:tplc="848EAEB8" w:tentative="1">
      <w:start w:val="1"/>
      <w:numFmt w:val="bullet"/>
      <w:lvlText w:val=""/>
      <w:lvlJc w:val="left"/>
      <w:pPr>
        <w:ind w:left="4320" w:hanging="360"/>
      </w:pPr>
      <w:rPr>
        <w:rFonts w:ascii="Wingdings" w:hAnsi="Wingdings" w:hint="default"/>
      </w:rPr>
    </w:lvl>
    <w:lvl w:ilvl="6" w:tplc="40DEF68A" w:tentative="1">
      <w:start w:val="1"/>
      <w:numFmt w:val="bullet"/>
      <w:lvlText w:val=""/>
      <w:lvlJc w:val="left"/>
      <w:pPr>
        <w:ind w:left="5040" w:hanging="360"/>
      </w:pPr>
      <w:rPr>
        <w:rFonts w:ascii="Symbol" w:hAnsi="Symbol" w:hint="default"/>
      </w:rPr>
    </w:lvl>
    <w:lvl w:ilvl="7" w:tplc="BAA0FACA" w:tentative="1">
      <w:start w:val="1"/>
      <w:numFmt w:val="bullet"/>
      <w:lvlText w:val="o"/>
      <w:lvlJc w:val="left"/>
      <w:pPr>
        <w:ind w:left="5760" w:hanging="360"/>
      </w:pPr>
      <w:rPr>
        <w:rFonts w:ascii="Courier New" w:hAnsi="Courier New" w:cs="Courier New" w:hint="default"/>
      </w:rPr>
    </w:lvl>
    <w:lvl w:ilvl="8" w:tplc="D3F4B162" w:tentative="1">
      <w:start w:val="1"/>
      <w:numFmt w:val="bullet"/>
      <w:lvlText w:val=""/>
      <w:lvlJc w:val="left"/>
      <w:pPr>
        <w:ind w:left="6480" w:hanging="360"/>
      </w:pPr>
      <w:rPr>
        <w:rFonts w:ascii="Wingdings" w:hAnsi="Wingdings" w:hint="default"/>
      </w:rPr>
    </w:lvl>
  </w:abstractNum>
  <w:abstractNum w:abstractNumId="2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2" w15:restartNumberingAfterBreak="0">
    <w:nsid w:val="22A975AB"/>
    <w:multiLevelType w:val="hybridMultilevel"/>
    <w:tmpl w:val="03287352"/>
    <w:lvl w:ilvl="0" w:tplc="3806B6D8">
      <w:start w:val="1"/>
      <w:numFmt w:val="bullet"/>
      <w:lvlText w:val=""/>
      <w:lvlJc w:val="left"/>
      <w:pPr>
        <w:ind w:left="720" w:hanging="360"/>
      </w:pPr>
      <w:rPr>
        <w:rFonts w:ascii="Symbol" w:hAnsi="Symbol" w:hint="default"/>
      </w:rPr>
    </w:lvl>
    <w:lvl w:ilvl="1" w:tplc="08E23138" w:tentative="1">
      <w:start w:val="1"/>
      <w:numFmt w:val="bullet"/>
      <w:lvlText w:val="o"/>
      <w:lvlJc w:val="left"/>
      <w:pPr>
        <w:ind w:left="1440" w:hanging="360"/>
      </w:pPr>
      <w:rPr>
        <w:rFonts w:ascii="Courier New" w:hAnsi="Courier New" w:cs="Courier New" w:hint="default"/>
      </w:rPr>
    </w:lvl>
    <w:lvl w:ilvl="2" w:tplc="A0E617C6" w:tentative="1">
      <w:start w:val="1"/>
      <w:numFmt w:val="bullet"/>
      <w:lvlText w:val=""/>
      <w:lvlJc w:val="left"/>
      <w:pPr>
        <w:ind w:left="2160" w:hanging="360"/>
      </w:pPr>
      <w:rPr>
        <w:rFonts w:ascii="Wingdings" w:hAnsi="Wingdings" w:hint="default"/>
      </w:rPr>
    </w:lvl>
    <w:lvl w:ilvl="3" w:tplc="7E50293E" w:tentative="1">
      <w:start w:val="1"/>
      <w:numFmt w:val="bullet"/>
      <w:lvlText w:val=""/>
      <w:lvlJc w:val="left"/>
      <w:pPr>
        <w:ind w:left="2880" w:hanging="360"/>
      </w:pPr>
      <w:rPr>
        <w:rFonts w:ascii="Symbol" w:hAnsi="Symbol" w:hint="default"/>
      </w:rPr>
    </w:lvl>
    <w:lvl w:ilvl="4" w:tplc="9E5830B2" w:tentative="1">
      <w:start w:val="1"/>
      <w:numFmt w:val="bullet"/>
      <w:lvlText w:val="o"/>
      <w:lvlJc w:val="left"/>
      <w:pPr>
        <w:ind w:left="3600" w:hanging="360"/>
      </w:pPr>
      <w:rPr>
        <w:rFonts w:ascii="Courier New" w:hAnsi="Courier New" w:cs="Courier New" w:hint="default"/>
      </w:rPr>
    </w:lvl>
    <w:lvl w:ilvl="5" w:tplc="9F5654D6" w:tentative="1">
      <w:start w:val="1"/>
      <w:numFmt w:val="bullet"/>
      <w:lvlText w:val=""/>
      <w:lvlJc w:val="left"/>
      <w:pPr>
        <w:ind w:left="4320" w:hanging="360"/>
      </w:pPr>
      <w:rPr>
        <w:rFonts w:ascii="Wingdings" w:hAnsi="Wingdings" w:hint="default"/>
      </w:rPr>
    </w:lvl>
    <w:lvl w:ilvl="6" w:tplc="F5D0F3E0" w:tentative="1">
      <w:start w:val="1"/>
      <w:numFmt w:val="bullet"/>
      <w:lvlText w:val=""/>
      <w:lvlJc w:val="left"/>
      <w:pPr>
        <w:ind w:left="5040" w:hanging="360"/>
      </w:pPr>
      <w:rPr>
        <w:rFonts w:ascii="Symbol" w:hAnsi="Symbol" w:hint="default"/>
      </w:rPr>
    </w:lvl>
    <w:lvl w:ilvl="7" w:tplc="68920662" w:tentative="1">
      <w:start w:val="1"/>
      <w:numFmt w:val="bullet"/>
      <w:lvlText w:val="o"/>
      <w:lvlJc w:val="left"/>
      <w:pPr>
        <w:ind w:left="5760" w:hanging="360"/>
      </w:pPr>
      <w:rPr>
        <w:rFonts w:ascii="Courier New" w:hAnsi="Courier New" w:cs="Courier New" w:hint="default"/>
      </w:rPr>
    </w:lvl>
    <w:lvl w:ilvl="8" w:tplc="17B86500" w:tentative="1">
      <w:start w:val="1"/>
      <w:numFmt w:val="bullet"/>
      <w:lvlText w:val=""/>
      <w:lvlJc w:val="left"/>
      <w:pPr>
        <w:ind w:left="6480" w:hanging="360"/>
      </w:pPr>
      <w:rPr>
        <w:rFonts w:ascii="Wingdings" w:hAnsi="Wingdings" w:hint="default"/>
      </w:rPr>
    </w:lvl>
  </w:abstractNum>
  <w:abstractNum w:abstractNumId="23" w15:restartNumberingAfterBreak="0">
    <w:nsid w:val="26151D18"/>
    <w:multiLevelType w:val="hybridMultilevel"/>
    <w:tmpl w:val="6A4A285E"/>
    <w:lvl w:ilvl="0" w:tplc="F052F8A8">
      <w:start w:val="1"/>
      <w:numFmt w:val="bullet"/>
      <w:lvlText w:val=""/>
      <w:lvlJc w:val="left"/>
      <w:pPr>
        <w:ind w:left="720" w:hanging="360"/>
      </w:pPr>
      <w:rPr>
        <w:rFonts w:ascii="Symbol" w:hAnsi="Symbol" w:hint="default"/>
      </w:rPr>
    </w:lvl>
    <w:lvl w:ilvl="1" w:tplc="16C4B9FA">
      <w:numFmt w:val="bullet"/>
      <w:lvlText w:val="•"/>
      <w:lvlJc w:val="left"/>
      <w:pPr>
        <w:ind w:left="1800" w:hanging="720"/>
      </w:pPr>
      <w:rPr>
        <w:rFonts w:ascii="Lato" w:eastAsia="Times New Roman" w:hAnsi="Lato" w:cs="Times New Roman" w:hint="default"/>
      </w:rPr>
    </w:lvl>
    <w:lvl w:ilvl="2" w:tplc="E31EA818" w:tentative="1">
      <w:start w:val="1"/>
      <w:numFmt w:val="bullet"/>
      <w:lvlText w:val=""/>
      <w:lvlJc w:val="left"/>
      <w:pPr>
        <w:ind w:left="2160" w:hanging="360"/>
      </w:pPr>
      <w:rPr>
        <w:rFonts w:ascii="Wingdings" w:hAnsi="Wingdings" w:hint="default"/>
      </w:rPr>
    </w:lvl>
    <w:lvl w:ilvl="3" w:tplc="0E8C826E" w:tentative="1">
      <w:start w:val="1"/>
      <w:numFmt w:val="bullet"/>
      <w:lvlText w:val=""/>
      <w:lvlJc w:val="left"/>
      <w:pPr>
        <w:ind w:left="2880" w:hanging="360"/>
      </w:pPr>
      <w:rPr>
        <w:rFonts w:ascii="Symbol" w:hAnsi="Symbol" w:hint="default"/>
      </w:rPr>
    </w:lvl>
    <w:lvl w:ilvl="4" w:tplc="25A22114" w:tentative="1">
      <w:start w:val="1"/>
      <w:numFmt w:val="bullet"/>
      <w:lvlText w:val="o"/>
      <w:lvlJc w:val="left"/>
      <w:pPr>
        <w:ind w:left="3600" w:hanging="360"/>
      </w:pPr>
      <w:rPr>
        <w:rFonts w:ascii="Courier New" w:hAnsi="Courier New" w:cs="Courier New" w:hint="default"/>
      </w:rPr>
    </w:lvl>
    <w:lvl w:ilvl="5" w:tplc="4D784E5A" w:tentative="1">
      <w:start w:val="1"/>
      <w:numFmt w:val="bullet"/>
      <w:lvlText w:val=""/>
      <w:lvlJc w:val="left"/>
      <w:pPr>
        <w:ind w:left="4320" w:hanging="360"/>
      </w:pPr>
      <w:rPr>
        <w:rFonts w:ascii="Wingdings" w:hAnsi="Wingdings" w:hint="default"/>
      </w:rPr>
    </w:lvl>
    <w:lvl w:ilvl="6" w:tplc="48B24C92" w:tentative="1">
      <w:start w:val="1"/>
      <w:numFmt w:val="bullet"/>
      <w:lvlText w:val=""/>
      <w:lvlJc w:val="left"/>
      <w:pPr>
        <w:ind w:left="5040" w:hanging="360"/>
      </w:pPr>
      <w:rPr>
        <w:rFonts w:ascii="Symbol" w:hAnsi="Symbol" w:hint="default"/>
      </w:rPr>
    </w:lvl>
    <w:lvl w:ilvl="7" w:tplc="D6F2B494" w:tentative="1">
      <w:start w:val="1"/>
      <w:numFmt w:val="bullet"/>
      <w:lvlText w:val="o"/>
      <w:lvlJc w:val="left"/>
      <w:pPr>
        <w:ind w:left="5760" w:hanging="360"/>
      </w:pPr>
      <w:rPr>
        <w:rFonts w:ascii="Courier New" w:hAnsi="Courier New" w:cs="Courier New" w:hint="default"/>
      </w:rPr>
    </w:lvl>
    <w:lvl w:ilvl="8" w:tplc="40A0D050" w:tentative="1">
      <w:start w:val="1"/>
      <w:numFmt w:val="bullet"/>
      <w:lvlText w:val=""/>
      <w:lvlJc w:val="left"/>
      <w:pPr>
        <w:ind w:left="6480" w:hanging="360"/>
      </w:pPr>
      <w:rPr>
        <w:rFonts w:ascii="Wingdings" w:hAnsi="Wingdings" w:hint="default"/>
      </w:rPr>
    </w:lvl>
  </w:abstractNum>
  <w:abstractNum w:abstractNumId="24" w15:restartNumberingAfterBreak="0">
    <w:nsid w:val="270D50BA"/>
    <w:multiLevelType w:val="hybridMultilevel"/>
    <w:tmpl w:val="089A3FFE"/>
    <w:lvl w:ilvl="0" w:tplc="5E3A6514">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72E3F76"/>
    <w:multiLevelType w:val="multilevel"/>
    <w:tmpl w:val="3E5E177A"/>
    <w:name w:val="NTG Table Bullet List3322"/>
    <w:numStyleLink w:val="Tablenumberlist"/>
  </w:abstractNum>
  <w:abstractNum w:abstractNumId="26" w15:restartNumberingAfterBreak="0">
    <w:nsid w:val="27CE4608"/>
    <w:multiLevelType w:val="multilevel"/>
    <w:tmpl w:val="3E5E177A"/>
    <w:name w:val="NTG Table Bullet List33222"/>
    <w:numStyleLink w:val="Tablenumberlist"/>
  </w:abstractNum>
  <w:abstractNum w:abstractNumId="27" w15:restartNumberingAfterBreak="0">
    <w:nsid w:val="27D83E4D"/>
    <w:multiLevelType w:val="multilevel"/>
    <w:tmpl w:val="3928FD02"/>
    <w:numStyleLink w:val="Bulletlist"/>
  </w:abstractNum>
  <w:abstractNum w:abstractNumId="28" w15:restartNumberingAfterBreak="0">
    <w:nsid w:val="27F922F1"/>
    <w:multiLevelType w:val="hybridMultilevel"/>
    <w:tmpl w:val="ABCAE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D76CEC0">
      <w:start w:val="3"/>
      <w:numFmt w:val="bullet"/>
      <w:lvlText w:val="•"/>
      <w:lvlJc w:val="left"/>
      <w:pPr>
        <w:ind w:left="2160" w:hanging="360"/>
      </w:pPr>
      <w:rPr>
        <w:rFonts w:ascii="Lato" w:eastAsia="Calibri" w:hAnsi="Lato"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B146C1"/>
    <w:multiLevelType w:val="hybridMultilevel"/>
    <w:tmpl w:val="42A2D13E"/>
    <w:lvl w:ilvl="0" w:tplc="D69C9780">
      <w:numFmt w:val="bullet"/>
      <w:lvlText w:val="•"/>
      <w:lvlJc w:val="left"/>
      <w:pPr>
        <w:ind w:left="1080" w:hanging="720"/>
      </w:pPr>
      <w:rPr>
        <w:rFonts w:ascii="Lato" w:eastAsia="Times New Roman"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1" w15:restartNumberingAfterBreak="0">
    <w:nsid w:val="2DAA7C04"/>
    <w:multiLevelType w:val="hybridMultilevel"/>
    <w:tmpl w:val="EC0E6BD4"/>
    <w:lvl w:ilvl="0" w:tplc="42D8E916">
      <w:start w:val="1"/>
      <w:numFmt w:val="bullet"/>
      <w:lvlText w:val=""/>
      <w:lvlJc w:val="left"/>
      <w:pPr>
        <w:ind w:left="720" w:hanging="360"/>
      </w:pPr>
      <w:rPr>
        <w:rFonts w:ascii="Symbol" w:hAnsi="Symbol" w:hint="default"/>
      </w:rPr>
    </w:lvl>
    <w:lvl w:ilvl="1" w:tplc="72688F04" w:tentative="1">
      <w:start w:val="1"/>
      <w:numFmt w:val="bullet"/>
      <w:lvlText w:val="o"/>
      <w:lvlJc w:val="left"/>
      <w:pPr>
        <w:ind w:left="1440" w:hanging="360"/>
      </w:pPr>
      <w:rPr>
        <w:rFonts w:ascii="Courier New" w:hAnsi="Courier New" w:cs="Courier New" w:hint="default"/>
      </w:rPr>
    </w:lvl>
    <w:lvl w:ilvl="2" w:tplc="FD183794" w:tentative="1">
      <w:start w:val="1"/>
      <w:numFmt w:val="bullet"/>
      <w:lvlText w:val=""/>
      <w:lvlJc w:val="left"/>
      <w:pPr>
        <w:ind w:left="2160" w:hanging="360"/>
      </w:pPr>
      <w:rPr>
        <w:rFonts w:ascii="Wingdings" w:hAnsi="Wingdings" w:hint="default"/>
      </w:rPr>
    </w:lvl>
    <w:lvl w:ilvl="3" w:tplc="96F0038A" w:tentative="1">
      <w:start w:val="1"/>
      <w:numFmt w:val="bullet"/>
      <w:lvlText w:val=""/>
      <w:lvlJc w:val="left"/>
      <w:pPr>
        <w:ind w:left="2880" w:hanging="360"/>
      </w:pPr>
      <w:rPr>
        <w:rFonts w:ascii="Symbol" w:hAnsi="Symbol" w:hint="default"/>
      </w:rPr>
    </w:lvl>
    <w:lvl w:ilvl="4" w:tplc="2DCEA804" w:tentative="1">
      <w:start w:val="1"/>
      <w:numFmt w:val="bullet"/>
      <w:lvlText w:val="o"/>
      <w:lvlJc w:val="left"/>
      <w:pPr>
        <w:ind w:left="3600" w:hanging="360"/>
      </w:pPr>
      <w:rPr>
        <w:rFonts w:ascii="Courier New" w:hAnsi="Courier New" w:cs="Courier New" w:hint="default"/>
      </w:rPr>
    </w:lvl>
    <w:lvl w:ilvl="5" w:tplc="32BEFDBA" w:tentative="1">
      <w:start w:val="1"/>
      <w:numFmt w:val="bullet"/>
      <w:lvlText w:val=""/>
      <w:lvlJc w:val="left"/>
      <w:pPr>
        <w:ind w:left="4320" w:hanging="360"/>
      </w:pPr>
      <w:rPr>
        <w:rFonts w:ascii="Wingdings" w:hAnsi="Wingdings" w:hint="default"/>
      </w:rPr>
    </w:lvl>
    <w:lvl w:ilvl="6" w:tplc="7930C1B2" w:tentative="1">
      <w:start w:val="1"/>
      <w:numFmt w:val="bullet"/>
      <w:lvlText w:val=""/>
      <w:lvlJc w:val="left"/>
      <w:pPr>
        <w:ind w:left="5040" w:hanging="360"/>
      </w:pPr>
      <w:rPr>
        <w:rFonts w:ascii="Symbol" w:hAnsi="Symbol" w:hint="default"/>
      </w:rPr>
    </w:lvl>
    <w:lvl w:ilvl="7" w:tplc="7EA04870" w:tentative="1">
      <w:start w:val="1"/>
      <w:numFmt w:val="bullet"/>
      <w:lvlText w:val="o"/>
      <w:lvlJc w:val="left"/>
      <w:pPr>
        <w:ind w:left="5760" w:hanging="360"/>
      </w:pPr>
      <w:rPr>
        <w:rFonts w:ascii="Courier New" w:hAnsi="Courier New" w:cs="Courier New" w:hint="default"/>
      </w:rPr>
    </w:lvl>
    <w:lvl w:ilvl="8" w:tplc="810AED8C" w:tentative="1">
      <w:start w:val="1"/>
      <w:numFmt w:val="bullet"/>
      <w:lvlText w:val=""/>
      <w:lvlJc w:val="left"/>
      <w:pPr>
        <w:ind w:left="6480" w:hanging="360"/>
      </w:pPr>
      <w:rPr>
        <w:rFonts w:ascii="Wingdings" w:hAnsi="Wingdings" w:hint="default"/>
      </w:rPr>
    </w:lvl>
  </w:abstractNum>
  <w:abstractNum w:abstractNumId="32" w15:restartNumberingAfterBreak="0">
    <w:nsid w:val="2E693641"/>
    <w:multiLevelType w:val="multilevel"/>
    <w:tmpl w:val="3E5E177A"/>
    <w:name w:val="NTG Table Bullet List33"/>
    <w:numStyleLink w:val="Tablenumberlist"/>
  </w:abstractNum>
  <w:abstractNum w:abstractNumId="33" w15:restartNumberingAfterBreak="0">
    <w:nsid w:val="2EF077BC"/>
    <w:multiLevelType w:val="multilevel"/>
    <w:tmpl w:val="0C78A7AC"/>
    <w:name w:val="NTG Table Bullet List33222222222222222222"/>
    <w:numStyleLink w:val="Tablebulletlist"/>
  </w:abstractNum>
  <w:abstractNum w:abstractNumId="34" w15:restartNumberingAfterBreak="0">
    <w:nsid w:val="32DF44DA"/>
    <w:multiLevelType w:val="multilevel"/>
    <w:tmpl w:val="3E5E177A"/>
    <w:name w:val="NTG Table Bullet List3222323"/>
    <w:numStyleLink w:val="Tablenumberlist"/>
  </w:abstractNum>
  <w:abstractNum w:abstractNumId="35" w15:restartNumberingAfterBreak="0">
    <w:nsid w:val="334A6083"/>
    <w:multiLevelType w:val="hybridMultilevel"/>
    <w:tmpl w:val="766EEC82"/>
    <w:lvl w:ilvl="0" w:tplc="91CEEED6">
      <w:start w:val="1"/>
      <w:numFmt w:val="lowerLetter"/>
      <w:lvlText w:val="(%1)"/>
      <w:lvlJc w:val="left"/>
      <w:pPr>
        <w:ind w:left="1080" w:hanging="720"/>
      </w:pPr>
      <w:rPr>
        <w:rFonts w:hint="default"/>
      </w:rPr>
    </w:lvl>
    <w:lvl w:ilvl="1" w:tplc="43D47C98" w:tentative="1">
      <w:start w:val="1"/>
      <w:numFmt w:val="lowerLetter"/>
      <w:lvlText w:val="%2."/>
      <w:lvlJc w:val="left"/>
      <w:pPr>
        <w:ind w:left="1440" w:hanging="360"/>
      </w:pPr>
    </w:lvl>
    <w:lvl w:ilvl="2" w:tplc="3FFC349C" w:tentative="1">
      <w:start w:val="1"/>
      <w:numFmt w:val="lowerRoman"/>
      <w:lvlText w:val="%3."/>
      <w:lvlJc w:val="right"/>
      <w:pPr>
        <w:ind w:left="2160" w:hanging="180"/>
      </w:pPr>
    </w:lvl>
    <w:lvl w:ilvl="3" w:tplc="9ED0402C" w:tentative="1">
      <w:start w:val="1"/>
      <w:numFmt w:val="decimal"/>
      <w:lvlText w:val="%4."/>
      <w:lvlJc w:val="left"/>
      <w:pPr>
        <w:ind w:left="2880" w:hanging="360"/>
      </w:pPr>
    </w:lvl>
    <w:lvl w:ilvl="4" w:tplc="22149D94" w:tentative="1">
      <w:start w:val="1"/>
      <w:numFmt w:val="lowerLetter"/>
      <w:lvlText w:val="%5."/>
      <w:lvlJc w:val="left"/>
      <w:pPr>
        <w:ind w:left="3600" w:hanging="360"/>
      </w:pPr>
    </w:lvl>
    <w:lvl w:ilvl="5" w:tplc="E74E4646" w:tentative="1">
      <w:start w:val="1"/>
      <w:numFmt w:val="lowerRoman"/>
      <w:lvlText w:val="%6."/>
      <w:lvlJc w:val="right"/>
      <w:pPr>
        <w:ind w:left="4320" w:hanging="180"/>
      </w:pPr>
    </w:lvl>
    <w:lvl w:ilvl="6" w:tplc="72EC25E6" w:tentative="1">
      <w:start w:val="1"/>
      <w:numFmt w:val="decimal"/>
      <w:lvlText w:val="%7."/>
      <w:lvlJc w:val="left"/>
      <w:pPr>
        <w:ind w:left="5040" w:hanging="360"/>
      </w:pPr>
    </w:lvl>
    <w:lvl w:ilvl="7" w:tplc="5B727E4A" w:tentative="1">
      <w:start w:val="1"/>
      <w:numFmt w:val="lowerLetter"/>
      <w:lvlText w:val="%8."/>
      <w:lvlJc w:val="left"/>
      <w:pPr>
        <w:ind w:left="5760" w:hanging="360"/>
      </w:pPr>
    </w:lvl>
    <w:lvl w:ilvl="8" w:tplc="667C3B1A" w:tentative="1">
      <w:start w:val="1"/>
      <w:numFmt w:val="lowerRoman"/>
      <w:lvlText w:val="%9."/>
      <w:lvlJc w:val="right"/>
      <w:pPr>
        <w:ind w:left="6480" w:hanging="180"/>
      </w:pPr>
    </w:lvl>
  </w:abstractNum>
  <w:abstractNum w:abstractNumId="36" w15:restartNumberingAfterBreak="0">
    <w:nsid w:val="336151AB"/>
    <w:multiLevelType w:val="hybridMultilevel"/>
    <w:tmpl w:val="C0F63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A1A2735"/>
    <w:multiLevelType w:val="hybridMultilevel"/>
    <w:tmpl w:val="A58680D8"/>
    <w:lvl w:ilvl="0" w:tplc="5E3A651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3BE61945"/>
    <w:multiLevelType w:val="multilevel"/>
    <w:tmpl w:val="3928FD02"/>
    <w:name w:val="NTG Table Bullet List332222222222222222"/>
    <w:numStyleLink w:val="Bulletlist"/>
  </w:abstractNum>
  <w:abstractNum w:abstractNumId="41" w15:restartNumberingAfterBreak="0">
    <w:nsid w:val="44B62FEE"/>
    <w:multiLevelType w:val="hybridMultilevel"/>
    <w:tmpl w:val="1006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8D25449"/>
    <w:multiLevelType w:val="hybridMultilevel"/>
    <w:tmpl w:val="DBD86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B926332"/>
    <w:multiLevelType w:val="hybridMultilevel"/>
    <w:tmpl w:val="9CCE3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CD25109"/>
    <w:multiLevelType w:val="hybridMultilevel"/>
    <w:tmpl w:val="2B6C3012"/>
    <w:lvl w:ilvl="0" w:tplc="A4725466">
      <w:start w:val="1"/>
      <w:numFmt w:val="lowerLetter"/>
      <w:lvlText w:val="(%1)"/>
      <w:lvlJc w:val="left"/>
      <w:pPr>
        <w:ind w:left="720" w:hanging="360"/>
      </w:pPr>
      <w:rPr>
        <w:rFonts w:ascii="Lato" w:hAnsi="Lato" w:hint="default"/>
        <w:sz w:val="22"/>
      </w:rPr>
    </w:lvl>
    <w:lvl w:ilvl="1" w:tplc="42902020" w:tentative="1">
      <w:start w:val="1"/>
      <w:numFmt w:val="lowerLetter"/>
      <w:lvlText w:val="%2."/>
      <w:lvlJc w:val="left"/>
      <w:pPr>
        <w:ind w:left="1440" w:hanging="360"/>
      </w:pPr>
    </w:lvl>
    <w:lvl w:ilvl="2" w:tplc="F7C61740" w:tentative="1">
      <w:start w:val="1"/>
      <w:numFmt w:val="lowerRoman"/>
      <w:lvlText w:val="%3."/>
      <w:lvlJc w:val="right"/>
      <w:pPr>
        <w:ind w:left="2160" w:hanging="180"/>
      </w:pPr>
    </w:lvl>
    <w:lvl w:ilvl="3" w:tplc="3B9C45CA" w:tentative="1">
      <w:start w:val="1"/>
      <w:numFmt w:val="decimal"/>
      <w:lvlText w:val="%4."/>
      <w:lvlJc w:val="left"/>
      <w:pPr>
        <w:ind w:left="2880" w:hanging="360"/>
      </w:pPr>
    </w:lvl>
    <w:lvl w:ilvl="4" w:tplc="BA12E68C" w:tentative="1">
      <w:start w:val="1"/>
      <w:numFmt w:val="lowerLetter"/>
      <w:lvlText w:val="%5."/>
      <w:lvlJc w:val="left"/>
      <w:pPr>
        <w:ind w:left="3600" w:hanging="360"/>
      </w:pPr>
    </w:lvl>
    <w:lvl w:ilvl="5" w:tplc="456C9DE6" w:tentative="1">
      <w:start w:val="1"/>
      <w:numFmt w:val="lowerRoman"/>
      <w:lvlText w:val="%6."/>
      <w:lvlJc w:val="right"/>
      <w:pPr>
        <w:ind w:left="4320" w:hanging="180"/>
      </w:pPr>
    </w:lvl>
    <w:lvl w:ilvl="6" w:tplc="0C683A92" w:tentative="1">
      <w:start w:val="1"/>
      <w:numFmt w:val="decimal"/>
      <w:lvlText w:val="%7."/>
      <w:lvlJc w:val="left"/>
      <w:pPr>
        <w:ind w:left="5040" w:hanging="360"/>
      </w:pPr>
    </w:lvl>
    <w:lvl w:ilvl="7" w:tplc="3F9C8EFC" w:tentative="1">
      <w:start w:val="1"/>
      <w:numFmt w:val="lowerLetter"/>
      <w:lvlText w:val="%8."/>
      <w:lvlJc w:val="left"/>
      <w:pPr>
        <w:ind w:left="5760" w:hanging="360"/>
      </w:pPr>
    </w:lvl>
    <w:lvl w:ilvl="8" w:tplc="066A6286" w:tentative="1">
      <w:start w:val="1"/>
      <w:numFmt w:val="lowerRoman"/>
      <w:lvlText w:val="%9."/>
      <w:lvlJc w:val="right"/>
      <w:pPr>
        <w:ind w:left="6480" w:hanging="180"/>
      </w:pPr>
    </w:lvl>
  </w:abstractNum>
  <w:abstractNum w:abstractNumId="4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8" w15:restartNumberingAfterBreak="0">
    <w:nsid w:val="50A76490"/>
    <w:multiLevelType w:val="hybridMultilevel"/>
    <w:tmpl w:val="5A18B52A"/>
    <w:lvl w:ilvl="0" w:tplc="9724F030">
      <w:start w:val="1"/>
      <w:numFmt w:val="bullet"/>
      <w:lvlText w:val=""/>
      <w:lvlJc w:val="left"/>
      <w:pPr>
        <w:ind w:left="720" w:hanging="360"/>
      </w:pPr>
      <w:rPr>
        <w:rFonts w:ascii="Symbol" w:hAnsi="Symbol" w:hint="default"/>
      </w:rPr>
    </w:lvl>
    <w:lvl w:ilvl="1" w:tplc="1FD45EF4" w:tentative="1">
      <w:start w:val="1"/>
      <w:numFmt w:val="bullet"/>
      <w:lvlText w:val="o"/>
      <w:lvlJc w:val="left"/>
      <w:pPr>
        <w:ind w:left="1440" w:hanging="360"/>
      </w:pPr>
      <w:rPr>
        <w:rFonts w:ascii="Courier New" w:hAnsi="Courier New" w:cs="Courier New" w:hint="default"/>
      </w:rPr>
    </w:lvl>
    <w:lvl w:ilvl="2" w:tplc="4D785714" w:tentative="1">
      <w:start w:val="1"/>
      <w:numFmt w:val="bullet"/>
      <w:lvlText w:val=""/>
      <w:lvlJc w:val="left"/>
      <w:pPr>
        <w:ind w:left="2160" w:hanging="360"/>
      </w:pPr>
      <w:rPr>
        <w:rFonts w:ascii="Wingdings" w:hAnsi="Wingdings" w:hint="default"/>
      </w:rPr>
    </w:lvl>
    <w:lvl w:ilvl="3" w:tplc="2BC45516" w:tentative="1">
      <w:start w:val="1"/>
      <w:numFmt w:val="bullet"/>
      <w:lvlText w:val=""/>
      <w:lvlJc w:val="left"/>
      <w:pPr>
        <w:ind w:left="2880" w:hanging="360"/>
      </w:pPr>
      <w:rPr>
        <w:rFonts w:ascii="Symbol" w:hAnsi="Symbol" w:hint="default"/>
      </w:rPr>
    </w:lvl>
    <w:lvl w:ilvl="4" w:tplc="C936A272" w:tentative="1">
      <w:start w:val="1"/>
      <w:numFmt w:val="bullet"/>
      <w:lvlText w:val="o"/>
      <w:lvlJc w:val="left"/>
      <w:pPr>
        <w:ind w:left="3600" w:hanging="360"/>
      </w:pPr>
      <w:rPr>
        <w:rFonts w:ascii="Courier New" w:hAnsi="Courier New" w:cs="Courier New" w:hint="default"/>
      </w:rPr>
    </w:lvl>
    <w:lvl w:ilvl="5" w:tplc="6F209BAA" w:tentative="1">
      <w:start w:val="1"/>
      <w:numFmt w:val="bullet"/>
      <w:lvlText w:val=""/>
      <w:lvlJc w:val="left"/>
      <w:pPr>
        <w:ind w:left="4320" w:hanging="360"/>
      </w:pPr>
      <w:rPr>
        <w:rFonts w:ascii="Wingdings" w:hAnsi="Wingdings" w:hint="default"/>
      </w:rPr>
    </w:lvl>
    <w:lvl w:ilvl="6" w:tplc="507E86EC" w:tentative="1">
      <w:start w:val="1"/>
      <w:numFmt w:val="bullet"/>
      <w:lvlText w:val=""/>
      <w:lvlJc w:val="left"/>
      <w:pPr>
        <w:ind w:left="5040" w:hanging="360"/>
      </w:pPr>
      <w:rPr>
        <w:rFonts w:ascii="Symbol" w:hAnsi="Symbol" w:hint="default"/>
      </w:rPr>
    </w:lvl>
    <w:lvl w:ilvl="7" w:tplc="759690B0" w:tentative="1">
      <w:start w:val="1"/>
      <w:numFmt w:val="bullet"/>
      <w:lvlText w:val="o"/>
      <w:lvlJc w:val="left"/>
      <w:pPr>
        <w:ind w:left="5760" w:hanging="360"/>
      </w:pPr>
      <w:rPr>
        <w:rFonts w:ascii="Courier New" w:hAnsi="Courier New" w:cs="Courier New" w:hint="default"/>
      </w:rPr>
    </w:lvl>
    <w:lvl w:ilvl="8" w:tplc="4E0A2EE4" w:tentative="1">
      <w:start w:val="1"/>
      <w:numFmt w:val="bullet"/>
      <w:lvlText w:val=""/>
      <w:lvlJc w:val="left"/>
      <w:pPr>
        <w:ind w:left="6480" w:hanging="360"/>
      </w:pPr>
      <w:rPr>
        <w:rFonts w:ascii="Wingdings" w:hAnsi="Wingdings" w:hint="default"/>
      </w:rPr>
    </w:lvl>
  </w:abstractNum>
  <w:abstractNum w:abstractNumId="49" w15:restartNumberingAfterBreak="0">
    <w:nsid w:val="53842BC6"/>
    <w:multiLevelType w:val="multilevel"/>
    <w:tmpl w:val="0C78A7AC"/>
    <w:numStyleLink w:val="Tablebulletlist"/>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6DA2CAE"/>
    <w:multiLevelType w:val="multilevel"/>
    <w:tmpl w:val="3E5E177A"/>
    <w:name w:val="NTG Table Bullet List332222222222222"/>
    <w:numStyleLink w:val="Tablenumberlist"/>
  </w:abstractNum>
  <w:abstractNum w:abstractNumId="52" w15:restartNumberingAfterBreak="0">
    <w:nsid w:val="583359D9"/>
    <w:multiLevelType w:val="multilevel"/>
    <w:tmpl w:val="3E5E177A"/>
    <w:name w:val="NTG Table Bullet List332222222"/>
    <w:numStyleLink w:val="Tablenumberlist"/>
  </w:abstractNum>
  <w:abstractNum w:abstractNumId="53" w15:restartNumberingAfterBreak="0">
    <w:nsid w:val="58E9267F"/>
    <w:multiLevelType w:val="hybridMultilevel"/>
    <w:tmpl w:val="FCFAA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9A5FFE"/>
    <w:multiLevelType w:val="multilevel"/>
    <w:tmpl w:val="0C78A7AC"/>
    <w:name w:val="NTG Table Bullet List33222222222222"/>
    <w:numStyleLink w:val="Tablebulletlist"/>
  </w:abstractNum>
  <w:abstractNum w:abstractNumId="55" w15:restartNumberingAfterBreak="0">
    <w:nsid w:val="5D444259"/>
    <w:multiLevelType w:val="multilevel"/>
    <w:tmpl w:val="0C78A7AC"/>
    <w:name w:val="NTG Table Bullet List332222"/>
    <w:numStyleLink w:val="Tablebulletlist"/>
  </w:abstractNum>
  <w:abstractNum w:abstractNumId="56" w15:restartNumberingAfterBreak="0">
    <w:nsid w:val="62D71DC9"/>
    <w:multiLevelType w:val="hybridMultilevel"/>
    <w:tmpl w:val="BD9A3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52C11A8"/>
    <w:multiLevelType w:val="hybridMultilevel"/>
    <w:tmpl w:val="410C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262556"/>
    <w:multiLevelType w:val="multilevel"/>
    <w:tmpl w:val="3E5E177A"/>
    <w:name w:val="NTG Table Bullet List3322222222222222"/>
    <w:numStyleLink w:val="Tablenumberlist"/>
  </w:abstractNum>
  <w:abstractNum w:abstractNumId="59" w15:restartNumberingAfterBreak="0">
    <w:nsid w:val="7453664D"/>
    <w:multiLevelType w:val="multilevel"/>
    <w:tmpl w:val="0C78A7AC"/>
    <w:name w:val="NTG Table Bullet List3322222222222222222"/>
    <w:numStyleLink w:val="Tablebulletlist"/>
  </w:abstractNum>
  <w:abstractNum w:abstractNumId="60" w15:restartNumberingAfterBreak="0">
    <w:nsid w:val="76141D1E"/>
    <w:multiLevelType w:val="multilevel"/>
    <w:tmpl w:val="0C78A7AC"/>
    <w:name w:val="NTG Table Bullet List332222222222"/>
    <w:numStyleLink w:val="Tablebulletlist"/>
  </w:abstractNum>
  <w:abstractNum w:abstractNumId="61" w15:restartNumberingAfterBreak="0">
    <w:nsid w:val="79CC6470"/>
    <w:multiLevelType w:val="multilevel"/>
    <w:tmpl w:val="CDD057F6"/>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62" w15:restartNumberingAfterBreak="0">
    <w:nsid w:val="7A50280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7B861FD7"/>
    <w:multiLevelType w:val="hybridMultilevel"/>
    <w:tmpl w:val="4440A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593246040">
    <w:abstractNumId w:val="37"/>
  </w:num>
  <w:num w:numId="2" w16cid:durableId="1960379121">
    <w:abstractNumId w:val="21"/>
  </w:num>
  <w:num w:numId="3" w16cid:durableId="578442644">
    <w:abstractNumId w:val="61"/>
  </w:num>
  <w:num w:numId="4" w16cid:durableId="106585097">
    <w:abstractNumId w:val="45"/>
  </w:num>
  <w:num w:numId="5" w16cid:durableId="1397167935">
    <w:abstractNumId w:val="30"/>
  </w:num>
  <w:num w:numId="6" w16cid:durableId="1305433182">
    <w:abstractNumId w:val="16"/>
  </w:num>
  <w:num w:numId="7" w16cid:durableId="2045708018">
    <w:abstractNumId w:val="49"/>
  </w:num>
  <w:num w:numId="8" w16cid:durableId="1704557776">
    <w:abstractNumId w:val="27"/>
  </w:num>
  <w:num w:numId="9" w16cid:durableId="529417201">
    <w:abstractNumId w:val="38"/>
  </w:num>
  <w:num w:numId="10" w16cid:durableId="1696885431">
    <w:abstractNumId w:val="62"/>
  </w:num>
  <w:num w:numId="11" w16cid:durableId="644746028">
    <w:abstractNumId w:val="41"/>
  </w:num>
  <w:num w:numId="12" w16cid:durableId="365258793">
    <w:abstractNumId w:val="24"/>
  </w:num>
  <w:num w:numId="13" w16cid:durableId="2015064625">
    <w:abstractNumId w:val="28"/>
  </w:num>
  <w:num w:numId="14" w16cid:durableId="444693410">
    <w:abstractNumId w:val="20"/>
  </w:num>
  <w:num w:numId="15" w16cid:durableId="1454637673">
    <w:abstractNumId w:val="22"/>
  </w:num>
  <w:num w:numId="16" w16cid:durableId="17394874">
    <w:abstractNumId w:val="31"/>
  </w:num>
  <w:num w:numId="17" w16cid:durableId="1153061394">
    <w:abstractNumId w:val="48"/>
  </w:num>
  <w:num w:numId="18" w16cid:durableId="66877158">
    <w:abstractNumId w:val="2"/>
  </w:num>
  <w:num w:numId="19" w16cid:durableId="1693456831">
    <w:abstractNumId w:val="9"/>
  </w:num>
  <w:num w:numId="20" w16cid:durableId="845754162">
    <w:abstractNumId w:val="5"/>
  </w:num>
  <w:num w:numId="21" w16cid:durableId="1704094329">
    <w:abstractNumId w:val="46"/>
  </w:num>
  <w:num w:numId="22" w16cid:durableId="549532414">
    <w:abstractNumId w:val="35"/>
  </w:num>
  <w:num w:numId="23" w16cid:durableId="571160616">
    <w:abstractNumId w:val="13"/>
  </w:num>
  <w:num w:numId="24" w16cid:durableId="1958488042">
    <w:abstractNumId w:val="23"/>
  </w:num>
  <w:num w:numId="25" w16cid:durableId="952320193">
    <w:abstractNumId w:val="11"/>
  </w:num>
  <w:num w:numId="26" w16cid:durableId="1903524025">
    <w:abstractNumId w:val="56"/>
  </w:num>
  <w:num w:numId="27" w16cid:durableId="1058627779">
    <w:abstractNumId w:val="3"/>
  </w:num>
  <w:num w:numId="28" w16cid:durableId="1205672700">
    <w:abstractNumId w:val="53"/>
  </w:num>
  <w:num w:numId="29" w16cid:durableId="1513110923">
    <w:abstractNumId w:val="44"/>
  </w:num>
  <w:num w:numId="30" w16cid:durableId="1613004392">
    <w:abstractNumId w:val="6"/>
  </w:num>
  <w:num w:numId="31" w16cid:durableId="656615306">
    <w:abstractNumId w:val="29"/>
  </w:num>
  <w:num w:numId="32" w16cid:durableId="81415508">
    <w:abstractNumId w:val="57"/>
  </w:num>
  <w:num w:numId="33" w16cid:durableId="5063199">
    <w:abstractNumId w:val="39"/>
  </w:num>
  <w:num w:numId="34" w16cid:durableId="234095509">
    <w:abstractNumId w:val="42"/>
  </w:num>
  <w:num w:numId="35" w16cid:durableId="1607884321">
    <w:abstractNumId w:val="10"/>
  </w:num>
  <w:num w:numId="36" w16cid:durableId="662860430">
    <w:abstractNumId w:val="63"/>
  </w:num>
  <w:num w:numId="37" w16cid:durableId="1341661672">
    <w:abstractNumId w:val="0"/>
  </w:num>
  <w:num w:numId="38" w16cid:durableId="2082481775">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BF2"/>
    <w:rsid w:val="00001496"/>
    <w:rsid w:val="00001DDF"/>
    <w:rsid w:val="0000322D"/>
    <w:rsid w:val="00007670"/>
    <w:rsid w:val="00010036"/>
    <w:rsid w:val="00010665"/>
    <w:rsid w:val="00016CCD"/>
    <w:rsid w:val="0002393A"/>
    <w:rsid w:val="00027DB8"/>
    <w:rsid w:val="000307A7"/>
    <w:rsid w:val="00031A96"/>
    <w:rsid w:val="00037735"/>
    <w:rsid w:val="00037AC1"/>
    <w:rsid w:val="00040BF3"/>
    <w:rsid w:val="0004577F"/>
    <w:rsid w:val="00046C59"/>
    <w:rsid w:val="00051017"/>
    <w:rsid w:val="00051362"/>
    <w:rsid w:val="00051F45"/>
    <w:rsid w:val="00052953"/>
    <w:rsid w:val="0005341A"/>
    <w:rsid w:val="00055385"/>
    <w:rsid w:val="00056DEF"/>
    <w:rsid w:val="00063182"/>
    <w:rsid w:val="00067AFC"/>
    <w:rsid w:val="00071CD8"/>
    <w:rsid w:val="000720BE"/>
    <w:rsid w:val="00072276"/>
    <w:rsid w:val="0007259C"/>
    <w:rsid w:val="00073E3A"/>
    <w:rsid w:val="00074573"/>
    <w:rsid w:val="00076779"/>
    <w:rsid w:val="00080202"/>
    <w:rsid w:val="00080DCD"/>
    <w:rsid w:val="00080E22"/>
    <w:rsid w:val="00082573"/>
    <w:rsid w:val="000840A3"/>
    <w:rsid w:val="00085062"/>
    <w:rsid w:val="00086A5F"/>
    <w:rsid w:val="000911EF"/>
    <w:rsid w:val="000962C5"/>
    <w:rsid w:val="00096CC0"/>
    <w:rsid w:val="000973CB"/>
    <w:rsid w:val="000A1A19"/>
    <w:rsid w:val="000A30E8"/>
    <w:rsid w:val="000A385C"/>
    <w:rsid w:val="000A4317"/>
    <w:rsid w:val="000A559C"/>
    <w:rsid w:val="000B2CA1"/>
    <w:rsid w:val="000B4BA6"/>
    <w:rsid w:val="000B6367"/>
    <w:rsid w:val="000B715D"/>
    <w:rsid w:val="000B7F0A"/>
    <w:rsid w:val="000C6B5F"/>
    <w:rsid w:val="000D1F29"/>
    <w:rsid w:val="000D633D"/>
    <w:rsid w:val="000D6FA4"/>
    <w:rsid w:val="000E0962"/>
    <w:rsid w:val="000E342B"/>
    <w:rsid w:val="000E38FB"/>
    <w:rsid w:val="000E41FE"/>
    <w:rsid w:val="000E5DD2"/>
    <w:rsid w:val="000E7809"/>
    <w:rsid w:val="000F2958"/>
    <w:rsid w:val="000F38D6"/>
    <w:rsid w:val="000F4805"/>
    <w:rsid w:val="000F59DC"/>
    <w:rsid w:val="00102987"/>
    <w:rsid w:val="00104E7F"/>
    <w:rsid w:val="001117D8"/>
    <w:rsid w:val="001137EC"/>
    <w:rsid w:val="001141BC"/>
    <w:rsid w:val="001152F5"/>
    <w:rsid w:val="00117743"/>
    <w:rsid w:val="00117F5B"/>
    <w:rsid w:val="00121527"/>
    <w:rsid w:val="001220F1"/>
    <w:rsid w:val="001232A2"/>
    <w:rsid w:val="00127543"/>
    <w:rsid w:val="00132658"/>
    <w:rsid w:val="001420B6"/>
    <w:rsid w:val="00143F4A"/>
    <w:rsid w:val="00147DED"/>
    <w:rsid w:val="00150DC0"/>
    <w:rsid w:val="00156CD4"/>
    <w:rsid w:val="00160D67"/>
    <w:rsid w:val="00161CC6"/>
    <w:rsid w:val="00164121"/>
    <w:rsid w:val="00164A3E"/>
    <w:rsid w:val="00166FF6"/>
    <w:rsid w:val="00167EE9"/>
    <w:rsid w:val="00172C77"/>
    <w:rsid w:val="00176123"/>
    <w:rsid w:val="00180744"/>
    <w:rsid w:val="00181620"/>
    <w:rsid w:val="00181FAF"/>
    <w:rsid w:val="0018434D"/>
    <w:rsid w:val="001849EB"/>
    <w:rsid w:val="001852AF"/>
    <w:rsid w:val="0018565D"/>
    <w:rsid w:val="00187C5B"/>
    <w:rsid w:val="00187E0A"/>
    <w:rsid w:val="00191D52"/>
    <w:rsid w:val="001941EC"/>
    <w:rsid w:val="001957AD"/>
    <w:rsid w:val="001A21F0"/>
    <w:rsid w:val="001A2B7F"/>
    <w:rsid w:val="001A3AFD"/>
    <w:rsid w:val="001A496C"/>
    <w:rsid w:val="001A6304"/>
    <w:rsid w:val="001B26BF"/>
    <w:rsid w:val="001B2B6C"/>
    <w:rsid w:val="001C3C59"/>
    <w:rsid w:val="001D01C4"/>
    <w:rsid w:val="001D0E26"/>
    <w:rsid w:val="001D52B0"/>
    <w:rsid w:val="001D5A18"/>
    <w:rsid w:val="001D7CA4"/>
    <w:rsid w:val="001E057F"/>
    <w:rsid w:val="001E14EB"/>
    <w:rsid w:val="001E1982"/>
    <w:rsid w:val="001E3C58"/>
    <w:rsid w:val="001F06AB"/>
    <w:rsid w:val="001F229E"/>
    <w:rsid w:val="001F2879"/>
    <w:rsid w:val="001F59E6"/>
    <w:rsid w:val="00200069"/>
    <w:rsid w:val="00202014"/>
    <w:rsid w:val="002042AF"/>
    <w:rsid w:val="00206936"/>
    <w:rsid w:val="00206C6F"/>
    <w:rsid w:val="00206FBD"/>
    <w:rsid w:val="00207746"/>
    <w:rsid w:val="00211FCF"/>
    <w:rsid w:val="00215A65"/>
    <w:rsid w:val="002174CC"/>
    <w:rsid w:val="00220EFA"/>
    <w:rsid w:val="00221220"/>
    <w:rsid w:val="00221830"/>
    <w:rsid w:val="00224FE8"/>
    <w:rsid w:val="0022588B"/>
    <w:rsid w:val="00230031"/>
    <w:rsid w:val="00235C01"/>
    <w:rsid w:val="00236878"/>
    <w:rsid w:val="00243A60"/>
    <w:rsid w:val="00247343"/>
    <w:rsid w:val="00251360"/>
    <w:rsid w:val="00255050"/>
    <w:rsid w:val="0026375B"/>
    <w:rsid w:val="00265C56"/>
    <w:rsid w:val="00265EB7"/>
    <w:rsid w:val="002716CD"/>
    <w:rsid w:val="00272612"/>
    <w:rsid w:val="00274D4B"/>
    <w:rsid w:val="002806F5"/>
    <w:rsid w:val="00281577"/>
    <w:rsid w:val="00286390"/>
    <w:rsid w:val="002926BC"/>
    <w:rsid w:val="00293A72"/>
    <w:rsid w:val="00296786"/>
    <w:rsid w:val="002A0160"/>
    <w:rsid w:val="002A30C3"/>
    <w:rsid w:val="002A6E9F"/>
    <w:rsid w:val="002A6F6A"/>
    <w:rsid w:val="002A760D"/>
    <w:rsid w:val="002A7712"/>
    <w:rsid w:val="002B38F7"/>
    <w:rsid w:val="002B5591"/>
    <w:rsid w:val="002B6AA4"/>
    <w:rsid w:val="002C1FE9"/>
    <w:rsid w:val="002D06BC"/>
    <w:rsid w:val="002D3A57"/>
    <w:rsid w:val="002D7D05"/>
    <w:rsid w:val="002E20C8"/>
    <w:rsid w:val="002E2C86"/>
    <w:rsid w:val="002E4290"/>
    <w:rsid w:val="002E5B94"/>
    <w:rsid w:val="002E66A6"/>
    <w:rsid w:val="002F0DB1"/>
    <w:rsid w:val="002F12E5"/>
    <w:rsid w:val="002F2885"/>
    <w:rsid w:val="002F3CF1"/>
    <w:rsid w:val="002F45A1"/>
    <w:rsid w:val="0030011C"/>
    <w:rsid w:val="00301C82"/>
    <w:rsid w:val="00302168"/>
    <w:rsid w:val="003037F9"/>
    <w:rsid w:val="0030583E"/>
    <w:rsid w:val="00307FE1"/>
    <w:rsid w:val="003103DC"/>
    <w:rsid w:val="00315577"/>
    <w:rsid w:val="003164BA"/>
    <w:rsid w:val="003223FE"/>
    <w:rsid w:val="003258E6"/>
    <w:rsid w:val="003344F8"/>
    <w:rsid w:val="00341E9F"/>
    <w:rsid w:val="00342283"/>
    <w:rsid w:val="00343A87"/>
    <w:rsid w:val="00344A36"/>
    <w:rsid w:val="003456F4"/>
    <w:rsid w:val="00347FB6"/>
    <w:rsid w:val="00350287"/>
    <w:rsid w:val="003504FD"/>
    <w:rsid w:val="00350881"/>
    <w:rsid w:val="00350C29"/>
    <w:rsid w:val="0035110C"/>
    <w:rsid w:val="003517D9"/>
    <w:rsid w:val="00357D55"/>
    <w:rsid w:val="00357FF6"/>
    <w:rsid w:val="00363513"/>
    <w:rsid w:val="003657E5"/>
    <w:rsid w:val="0036589C"/>
    <w:rsid w:val="00371312"/>
    <w:rsid w:val="00371DC7"/>
    <w:rsid w:val="003765C6"/>
    <w:rsid w:val="00376BF0"/>
    <w:rsid w:val="00377B21"/>
    <w:rsid w:val="003802D2"/>
    <w:rsid w:val="003812ED"/>
    <w:rsid w:val="00382BE1"/>
    <w:rsid w:val="00384AD4"/>
    <w:rsid w:val="003865D3"/>
    <w:rsid w:val="00386F63"/>
    <w:rsid w:val="00390CE3"/>
    <w:rsid w:val="00390FDD"/>
    <w:rsid w:val="00394876"/>
    <w:rsid w:val="00394AAF"/>
    <w:rsid w:val="00394CE5"/>
    <w:rsid w:val="003A3C1A"/>
    <w:rsid w:val="003A4D83"/>
    <w:rsid w:val="003A6341"/>
    <w:rsid w:val="003A6E77"/>
    <w:rsid w:val="003A79DF"/>
    <w:rsid w:val="003B173F"/>
    <w:rsid w:val="003B18CA"/>
    <w:rsid w:val="003B67FD"/>
    <w:rsid w:val="003B6A61"/>
    <w:rsid w:val="003C7706"/>
    <w:rsid w:val="003D0964"/>
    <w:rsid w:val="003D42C0"/>
    <w:rsid w:val="003D5B29"/>
    <w:rsid w:val="003D7818"/>
    <w:rsid w:val="003E1245"/>
    <w:rsid w:val="003E2445"/>
    <w:rsid w:val="003E2570"/>
    <w:rsid w:val="003E3BB2"/>
    <w:rsid w:val="003E4848"/>
    <w:rsid w:val="003F34E6"/>
    <w:rsid w:val="003F5B58"/>
    <w:rsid w:val="00401606"/>
    <w:rsid w:val="00401E90"/>
    <w:rsid w:val="0040208C"/>
    <w:rsid w:val="0040222A"/>
    <w:rsid w:val="004047BC"/>
    <w:rsid w:val="00404C03"/>
    <w:rsid w:val="00406497"/>
    <w:rsid w:val="004100F7"/>
    <w:rsid w:val="00413BAC"/>
    <w:rsid w:val="00414CA7"/>
    <w:rsid w:val="00414CB3"/>
    <w:rsid w:val="00415616"/>
    <w:rsid w:val="0041563D"/>
    <w:rsid w:val="00420CF5"/>
    <w:rsid w:val="00422874"/>
    <w:rsid w:val="00426B4B"/>
    <w:rsid w:val="00426E25"/>
    <w:rsid w:val="00427D9C"/>
    <w:rsid w:val="00427E7E"/>
    <w:rsid w:val="004433AE"/>
    <w:rsid w:val="00443B6E"/>
    <w:rsid w:val="004521CB"/>
    <w:rsid w:val="0045420A"/>
    <w:rsid w:val="004554D4"/>
    <w:rsid w:val="00456F22"/>
    <w:rsid w:val="00461744"/>
    <w:rsid w:val="0046241C"/>
    <w:rsid w:val="00464C40"/>
    <w:rsid w:val="00466185"/>
    <w:rsid w:val="004668A7"/>
    <w:rsid w:val="00466D96"/>
    <w:rsid w:val="00467747"/>
    <w:rsid w:val="00473C98"/>
    <w:rsid w:val="00474965"/>
    <w:rsid w:val="00482DF8"/>
    <w:rsid w:val="00486034"/>
    <w:rsid w:val="004864DE"/>
    <w:rsid w:val="00487E53"/>
    <w:rsid w:val="00494BE5"/>
    <w:rsid w:val="00496D25"/>
    <w:rsid w:val="004A07C0"/>
    <w:rsid w:val="004A0EBA"/>
    <w:rsid w:val="004A2538"/>
    <w:rsid w:val="004B0C15"/>
    <w:rsid w:val="004B3020"/>
    <w:rsid w:val="004B35EA"/>
    <w:rsid w:val="004B69E4"/>
    <w:rsid w:val="004B7373"/>
    <w:rsid w:val="004B7389"/>
    <w:rsid w:val="004C2BF4"/>
    <w:rsid w:val="004C4AC8"/>
    <w:rsid w:val="004C6C39"/>
    <w:rsid w:val="004D075F"/>
    <w:rsid w:val="004D1B76"/>
    <w:rsid w:val="004D2F82"/>
    <w:rsid w:val="004D344E"/>
    <w:rsid w:val="004D4A83"/>
    <w:rsid w:val="004D6D04"/>
    <w:rsid w:val="004E019E"/>
    <w:rsid w:val="004E0334"/>
    <w:rsid w:val="004E06EC"/>
    <w:rsid w:val="004E176C"/>
    <w:rsid w:val="004E2CB7"/>
    <w:rsid w:val="004E367A"/>
    <w:rsid w:val="004F016A"/>
    <w:rsid w:val="004F04D5"/>
    <w:rsid w:val="004F2206"/>
    <w:rsid w:val="004F6E18"/>
    <w:rsid w:val="00500F94"/>
    <w:rsid w:val="00502489"/>
    <w:rsid w:val="00502FB3"/>
    <w:rsid w:val="00503DE9"/>
    <w:rsid w:val="0050530C"/>
    <w:rsid w:val="00505DEA"/>
    <w:rsid w:val="00507782"/>
    <w:rsid w:val="005119B4"/>
    <w:rsid w:val="00512A04"/>
    <w:rsid w:val="00515BD7"/>
    <w:rsid w:val="00516672"/>
    <w:rsid w:val="005249F5"/>
    <w:rsid w:val="005260F7"/>
    <w:rsid w:val="00532D48"/>
    <w:rsid w:val="0053310C"/>
    <w:rsid w:val="00540E06"/>
    <w:rsid w:val="00543BD1"/>
    <w:rsid w:val="00545699"/>
    <w:rsid w:val="0054684F"/>
    <w:rsid w:val="00546D7E"/>
    <w:rsid w:val="00550752"/>
    <w:rsid w:val="00554706"/>
    <w:rsid w:val="00556113"/>
    <w:rsid w:val="005620A1"/>
    <w:rsid w:val="00563D98"/>
    <w:rsid w:val="00564C12"/>
    <w:rsid w:val="005654B8"/>
    <w:rsid w:val="00567F21"/>
    <w:rsid w:val="0057377F"/>
    <w:rsid w:val="005762CC"/>
    <w:rsid w:val="00582D3D"/>
    <w:rsid w:val="005854DA"/>
    <w:rsid w:val="00586E3B"/>
    <w:rsid w:val="00592AD3"/>
    <w:rsid w:val="00595386"/>
    <w:rsid w:val="00596D6E"/>
    <w:rsid w:val="005977DA"/>
    <w:rsid w:val="005A2D82"/>
    <w:rsid w:val="005A3621"/>
    <w:rsid w:val="005A4AC0"/>
    <w:rsid w:val="005A4E60"/>
    <w:rsid w:val="005A5FDF"/>
    <w:rsid w:val="005A66F7"/>
    <w:rsid w:val="005A72F8"/>
    <w:rsid w:val="005B0FB7"/>
    <w:rsid w:val="005B122A"/>
    <w:rsid w:val="005B54F0"/>
    <w:rsid w:val="005B5AC2"/>
    <w:rsid w:val="005C1083"/>
    <w:rsid w:val="005C1D3E"/>
    <w:rsid w:val="005C2833"/>
    <w:rsid w:val="005C6FE4"/>
    <w:rsid w:val="005D3FDA"/>
    <w:rsid w:val="005E144D"/>
    <w:rsid w:val="005E1500"/>
    <w:rsid w:val="005E2249"/>
    <w:rsid w:val="005E3A43"/>
    <w:rsid w:val="005E51A4"/>
    <w:rsid w:val="005E5A36"/>
    <w:rsid w:val="005E62D6"/>
    <w:rsid w:val="005E6CC1"/>
    <w:rsid w:val="005F11E3"/>
    <w:rsid w:val="005F6B4C"/>
    <w:rsid w:val="005F77C7"/>
    <w:rsid w:val="0060030B"/>
    <w:rsid w:val="00605ADB"/>
    <w:rsid w:val="00620675"/>
    <w:rsid w:val="00622910"/>
    <w:rsid w:val="006433C3"/>
    <w:rsid w:val="00650F5B"/>
    <w:rsid w:val="00651A56"/>
    <w:rsid w:val="00652DC0"/>
    <w:rsid w:val="00660584"/>
    <w:rsid w:val="00661C67"/>
    <w:rsid w:val="006670D7"/>
    <w:rsid w:val="006719EA"/>
    <w:rsid w:val="00671F13"/>
    <w:rsid w:val="006734DA"/>
    <w:rsid w:val="0067400A"/>
    <w:rsid w:val="006747E0"/>
    <w:rsid w:val="006847AD"/>
    <w:rsid w:val="00690862"/>
    <w:rsid w:val="00690B7D"/>
    <w:rsid w:val="0069114B"/>
    <w:rsid w:val="006941DE"/>
    <w:rsid w:val="006A756A"/>
    <w:rsid w:val="006C396A"/>
    <w:rsid w:val="006D1ADA"/>
    <w:rsid w:val="006D1D24"/>
    <w:rsid w:val="006D2227"/>
    <w:rsid w:val="006D66F7"/>
    <w:rsid w:val="006E1797"/>
    <w:rsid w:val="006E2BD3"/>
    <w:rsid w:val="006E332D"/>
    <w:rsid w:val="006E3B5D"/>
    <w:rsid w:val="006E4FE3"/>
    <w:rsid w:val="006E713B"/>
    <w:rsid w:val="006E7342"/>
    <w:rsid w:val="00700230"/>
    <w:rsid w:val="00702618"/>
    <w:rsid w:val="00702D61"/>
    <w:rsid w:val="00705C9D"/>
    <w:rsid w:val="00705F13"/>
    <w:rsid w:val="00713200"/>
    <w:rsid w:val="00714F1D"/>
    <w:rsid w:val="00715225"/>
    <w:rsid w:val="00720CC6"/>
    <w:rsid w:val="00722DDB"/>
    <w:rsid w:val="00724634"/>
    <w:rsid w:val="00724728"/>
    <w:rsid w:val="00724F98"/>
    <w:rsid w:val="00725414"/>
    <w:rsid w:val="007254BF"/>
    <w:rsid w:val="007254C1"/>
    <w:rsid w:val="00730B9B"/>
    <w:rsid w:val="0073182E"/>
    <w:rsid w:val="007332FF"/>
    <w:rsid w:val="007372B0"/>
    <w:rsid w:val="00740402"/>
    <w:rsid w:val="007408F5"/>
    <w:rsid w:val="00741EAE"/>
    <w:rsid w:val="00747BEF"/>
    <w:rsid w:val="00751B88"/>
    <w:rsid w:val="00752C5B"/>
    <w:rsid w:val="00754E63"/>
    <w:rsid w:val="00755248"/>
    <w:rsid w:val="0076190B"/>
    <w:rsid w:val="007634EF"/>
    <w:rsid w:val="0076355D"/>
    <w:rsid w:val="00763A2D"/>
    <w:rsid w:val="00774335"/>
    <w:rsid w:val="00775484"/>
    <w:rsid w:val="007761D8"/>
    <w:rsid w:val="00777795"/>
    <w:rsid w:val="00780C88"/>
    <w:rsid w:val="00783A57"/>
    <w:rsid w:val="00784C92"/>
    <w:rsid w:val="007859CD"/>
    <w:rsid w:val="007907E4"/>
    <w:rsid w:val="007909E2"/>
    <w:rsid w:val="0079406B"/>
    <w:rsid w:val="00796461"/>
    <w:rsid w:val="007A2E38"/>
    <w:rsid w:val="007A6A4F"/>
    <w:rsid w:val="007B03F5"/>
    <w:rsid w:val="007B155F"/>
    <w:rsid w:val="007B44B8"/>
    <w:rsid w:val="007B59D3"/>
    <w:rsid w:val="007B5C09"/>
    <w:rsid w:val="007B5DA2"/>
    <w:rsid w:val="007C0966"/>
    <w:rsid w:val="007C19E7"/>
    <w:rsid w:val="007C2B90"/>
    <w:rsid w:val="007C5CFD"/>
    <w:rsid w:val="007C6D9F"/>
    <w:rsid w:val="007D4893"/>
    <w:rsid w:val="007D4F51"/>
    <w:rsid w:val="007D7182"/>
    <w:rsid w:val="007D7697"/>
    <w:rsid w:val="007E093B"/>
    <w:rsid w:val="007E3203"/>
    <w:rsid w:val="007E51FA"/>
    <w:rsid w:val="007E69F5"/>
    <w:rsid w:val="007E70CF"/>
    <w:rsid w:val="007E74A4"/>
    <w:rsid w:val="007F263F"/>
    <w:rsid w:val="007F46EA"/>
    <w:rsid w:val="007F5579"/>
    <w:rsid w:val="007F56F6"/>
    <w:rsid w:val="007F5C45"/>
    <w:rsid w:val="008002E8"/>
    <w:rsid w:val="008020BD"/>
    <w:rsid w:val="008056E9"/>
    <w:rsid w:val="0080766E"/>
    <w:rsid w:val="008105BE"/>
    <w:rsid w:val="00810E10"/>
    <w:rsid w:val="00811169"/>
    <w:rsid w:val="00813443"/>
    <w:rsid w:val="00815297"/>
    <w:rsid w:val="00817BA1"/>
    <w:rsid w:val="00823022"/>
    <w:rsid w:val="0082634E"/>
    <w:rsid w:val="0082717F"/>
    <w:rsid w:val="008313C4"/>
    <w:rsid w:val="00835434"/>
    <w:rsid w:val="008358C0"/>
    <w:rsid w:val="00842838"/>
    <w:rsid w:val="00847113"/>
    <w:rsid w:val="008518E1"/>
    <w:rsid w:val="00854EC1"/>
    <w:rsid w:val="00855B98"/>
    <w:rsid w:val="0085797F"/>
    <w:rsid w:val="00860804"/>
    <w:rsid w:val="00861DC3"/>
    <w:rsid w:val="00867019"/>
    <w:rsid w:val="00871511"/>
    <w:rsid w:val="008735A9"/>
    <w:rsid w:val="00877D20"/>
    <w:rsid w:val="00881C48"/>
    <w:rsid w:val="00884D72"/>
    <w:rsid w:val="00885590"/>
    <w:rsid w:val="00885B80"/>
    <w:rsid w:val="00885C30"/>
    <w:rsid w:val="00885E9B"/>
    <w:rsid w:val="00886C9D"/>
    <w:rsid w:val="00892A6A"/>
    <w:rsid w:val="00893C96"/>
    <w:rsid w:val="0089500A"/>
    <w:rsid w:val="00897C94"/>
    <w:rsid w:val="008A51A3"/>
    <w:rsid w:val="008A7C12"/>
    <w:rsid w:val="008B03CE"/>
    <w:rsid w:val="008B4036"/>
    <w:rsid w:val="008B529E"/>
    <w:rsid w:val="008B7C3D"/>
    <w:rsid w:val="008C0507"/>
    <w:rsid w:val="008C17FB"/>
    <w:rsid w:val="008C3A43"/>
    <w:rsid w:val="008C43F0"/>
    <w:rsid w:val="008D1B00"/>
    <w:rsid w:val="008D2312"/>
    <w:rsid w:val="008D2631"/>
    <w:rsid w:val="008D57B8"/>
    <w:rsid w:val="008E0345"/>
    <w:rsid w:val="008E03FC"/>
    <w:rsid w:val="008E075B"/>
    <w:rsid w:val="008E510B"/>
    <w:rsid w:val="008E78D3"/>
    <w:rsid w:val="008E7A93"/>
    <w:rsid w:val="008F1E51"/>
    <w:rsid w:val="008F3693"/>
    <w:rsid w:val="008F7EFD"/>
    <w:rsid w:val="00902B13"/>
    <w:rsid w:val="00911941"/>
    <w:rsid w:val="009138A0"/>
    <w:rsid w:val="00915A9A"/>
    <w:rsid w:val="00925F0F"/>
    <w:rsid w:val="00930C91"/>
    <w:rsid w:val="00932F6B"/>
    <w:rsid w:val="009360AA"/>
    <w:rsid w:val="00936E7D"/>
    <w:rsid w:val="00942A3C"/>
    <w:rsid w:val="009436FF"/>
    <w:rsid w:val="009468BC"/>
    <w:rsid w:val="0094753E"/>
    <w:rsid w:val="009532B4"/>
    <w:rsid w:val="009616DF"/>
    <w:rsid w:val="00964B22"/>
    <w:rsid w:val="0096542F"/>
    <w:rsid w:val="00967FA7"/>
    <w:rsid w:val="00971645"/>
    <w:rsid w:val="00971F2D"/>
    <w:rsid w:val="00977919"/>
    <w:rsid w:val="00982E8D"/>
    <w:rsid w:val="00983000"/>
    <w:rsid w:val="00983681"/>
    <w:rsid w:val="009870FA"/>
    <w:rsid w:val="009921C3"/>
    <w:rsid w:val="0099551D"/>
    <w:rsid w:val="009967E8"/>
    <w:rsid w:val="009A4E1C"/>
    <w:rsid w:val="009A5897"/>
    <w:rsid w:val="009A5F24"/>
    <w:rsid w:val="009B0B3E"/>
    <w:rsid w:val="009B1081"/>
    <w:rsid w:val="009B1913"/>
    <w:rsid w:val="009B2CE0"/>
    <w:rsid w:val="009B56DF"/>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133D"/>
    <w:rsid w:val="00A03290"/>
    <w:rsid w:val="00A06BB7"/>
    <w:rsid w:val="00A07490"/>
    <w:rsid w:val="00A10655"/>
    <w:rsid w:val="00A118FE"/>
    <w:rsid w:val="00A1197C"/>
    <w:rsid w:val="00A12B64"/>
    <w:rsid w:val="00A15C87"/>
    <w:rsid w:val="00A227EE"/>
    <w:rsid w:val="00A22C38"/>
    <w:rsid w:val="00A25193"/>
    <w:rsid w:val="00A26E80"/>
    <w:rsid w:val="00A31AE8"/>
    <w:rsid w:val="00A33C0D"/>
    <w:rsid w:val="00A3739D"/>
    <w:rsid w:val="00A37DDA"/>
    <w:rsid w:val="00A37ED8"/>
    <w:rsid w:val="00A445B8"/>
    <w:rsid w:val="00A44C06"/>
    <w:rsid w:val="00A51701"/>
    <w:rsid w:val="00A53DA7"/>
    <w:rsid w:val="00A54FD0"/>
    <w:rsid w:val="00A86D73"/>
    <w:rsid w:val="00A925EC"/>
    <w:rsid w:val="00A929AA"/>
    <w:rsid w:val="00A92B6B"/>
    <w:rsid w:val="00A93A59"/>
    <w:rsid w:val="00A955A9"/>
    <w:rsid w:val="00AA541E"/>
    <w:rsid w:val="00AB2C3C"/>
    <w:rsid w:val="00AB2E8A"/>
    <w:rsid w:val="00AB63EB"/>
    <w:rsid w:val="00AB728E"/>
    <w:rsid w:val="00AD0DA4"/>
    <w:rsid w:val="00AD16C1"/>
    <w:rsid w:val="00AD283B"/>
    <w:rsid w:val="00AD4169"/>
    <w:rsid w:val="00AE1009"/>
    <w:rsid w:val="00AE25C6"/>
    <w:rsid w:val="00AE306C"/>
    <w:rsid w:val="00AE4DED"/>
    <w:rsid w:val="00AE5F63"/>
    <w:rsid w:val="00AF28C1"/>
    <w:rsid w:val="00AF3B49"/>
    <w:rsid w:val="00B00667"/>
    <w:rsid w:val="00B02EF1"/>
    <w:rsid w:val="00B05963"/>
    <w:rsid w:val="00B07A8F"/>
    <w:rsid w:val="00B07C97"/>
    <w:rsid w:val="00B07EA1"/>
    <w:rsid w:val="00B11C67"/>
    <w:rsid w:val="00B12631"/>
    <w:rsid w:val="00B15754"/>
    <w:rsid w:val="00B15A27"/>
    <w:rsid w:val="00B2046E"/>
    <w:rsid w:val="00B20E8B"/>
    <w:rsid w:val="00B2278C"/>
    <w:rsid w:val="00B2465E"/>
    <w:rsid w:val="00B257E1"/>
    <w:rsid w:val="00B2599A"/>
    <w:rsid w:val="00B27AC4"/>
    <w:rsid w:val="00B30875"/>
    <w:rsid w:val="00B343CC"/>
    <w:rsid w:val="00B3661B"/>
    <w:rsid w:val="00B43C75"/>
    <w:rsid w:val="00B47ABC"/>
    <w:rsid w:val="00B5084A"/>
    <w:rsid w:val="00B606A1"/>
    <w:rsid w:val="00B614F7"/>
    <w:rsid w:val="00B61B26"/>
    <w:rsid w:val="00B66763"/>
    <w:rsid w:val="00B675B2"/>
    <w:rsid w:val="00B70DFD"/>
    <w:rsid w:val="00B75CA0"/>
    <w:rsid w:val="00B81261"/>
    <w:rsid w:val="00B8223E"/>
    <w:rsid w:val="00B832AE"/>
    <w:rsid w:val="00B83E5C"/>
    <w:rsid w:val="00B840F2"/>
    <w:rsid w:val="00B86678"/>
    <w:rsid w:val="00B92F9B"/>
    <w:rsid w:val="00B941B3"/>
    <w:rsid w:val="00B96513"/>
    <w:rsid w:val="00BA1D47"/>
    <w:rsid w:val="00BA66F0"/>
    <w:rsid w:val="00BA6E17"/>
    <w:rsid w:val="00BB2239"/>
    <w:rsid w:val="00BB2AE7"/>
    <w:rsid w:val="00BB6464"/>
    <w:rsid w:val="00BC1A8B"/>
    <w:rsid w:val="00BC1BB8"/>
    <w:rsid w:val="00BC5DE8"/>
    <w:rsid w:val="00BD7FE1"/>
    <w:rsid w:val="00BE1B37"/>
    <w:rsid w:val="00BE3113"/>
    <w:rsid w:val="00BE37CA"/>
    <w:rsid w:val="00BE6144"/>
    <w:rsid w:val="00BE635A"/>
    <w:rsid w:val="00BF0450"/>
    <w:rsid w:val="00BF17E9"/>
    <w:rsid w:val="00BF2ABB"/>
    <w:rsid w:val="00BF5099"/>
    <w:rsid w:val="00BF5345"/>
    <w:rsid w:val="00BF5854"/>
    <w:rsid w:val="00C10F10"/>
    <w:rsid w:val="00C15096"/>
    <w:rsid w:val="00C15D4D"/>
    <w:rsid w:val="00C175DC"/>
    <w:rsid w:val="00C237E9"/>
    <w:rsid w:val="00C30171"/>
    <w:rsid w:val="00C3042D"/>
    <w:rsid w:val="00C309D8"/>
    <w:rsid w:val="00C33A07"/>
    <w:rsid w:val="00C36E6B"/>
    <w:rsid w:val="00C37562"/>
    <w:rsid w:val="00C43519"/>
    <w:rsid w:val="00C4664B"/>
    <w:rsid w:val="00C51531"/>
    <w:rsid w:val="00C51537"/>
    <w:rsid w:val="00C5287F"/>
    <w:rsid w:val="00C52BC3"/>
    <w:rsid w:val="00C61AFA"/>
    <w:rsid w:val="00C61D64"/>
    <w:rsid w:val="00C62099"/>
    <w:rsid w:val="00C64EA3"/>
    <w:rsid w:val="00C6634D"/>
    <w:rsid w:val="00C67846"/>
    <w:rsid w:val="00C72867"/>
    <w:rsid w:val="00C75E81"/>
    <w:rsid w:val="00C75F52"/>
    <w:rsid w:val="00C800F1"/>
    <w:rsid w:val="00C808B2"/>
    <w:rsid w:val="00C86533"/>
    <w:rsid w:val="00C86609"/>
    <w:rsid w:val="00C92A0B"/>
    <w:rsid w:val="00C92B4C"/>
    <w:rsid w:val="00C938DC"/>
    <w:rsid w:val="00C954F6"/>
    <w:rsid w:val="00C97243"/>
    <w:rsid w:val="00C97983"/>
    <w:rsid w:val="00CA6BC5"/>
    <w:rsid w:val="00CB2B75"/>
    <w:rsid w:val="00CB4D95"/>
    <w:rsid w:val="00CC14EB"/>
    <w:rsid w:val="00CC2866"/>
    <w:rsid w:val="00CC61CD"/>
    <w:rsid w:val="00CD5011"/>
    <w:rsid w:val="00CD5707"/>
    <w:rsid w:val="00CE2078"/>
    <w:rsid w:val="00CE640F"/>
    <w:rsid w:val="00CE76BC"/>
    <w:rsid w:val="00CF540E"/>
    <w:rsid w:val="00D026AB"/>
    <w:rsid w:val="00D02F07"/>
    <w:rsid w:val="00D23346"/>
    <w:rsid w:val="00D26DF8"/>
    <w:rsid w:val="00D27EBE"/>
    <w:rsid w:val="00D36385"/>
    <w:rsid w:val="00D36A49"/>
    <w:rsid w:val="00D374F5"/>
    <w:rsid w:val="00D46DE7"/>
    <w:rsid w:val="00D50C6A"/>
    <w:rsid w:val="00D517C6"/>
    <w:rsid w:val="00D572B1"/>
    <w:rsid w:val="00D57A12"/>
    <w:rsid w:val="00D61006"/>
    <w:rsid w:val="00D635A6"/>
    <w:rsid w:val="00D64806"/>
    <w:rsid w:val="00D65E44"/>
    <w:rsid w:val="00D71D84"/>
    <w:rsid w:val="00D72464"/>
    <w:rsid w:val="00D768EB"/>
    <w:rsid w:val="00D76F7C"/>
    <w:rsid w:val="00D82D1E"/>
    <w:rsid w:val="00D82F17"/>
    <w:rsid w:val="00D832D9"/>
    <w:rsid w:val="00D8351A"/>
    <w:rsid w:val="00D90F00"/>
    <w:rsid w:val="00D93FEE"/>
    <w:rsid w:val="00D94F6B"/>
    <w:rsid w:val="00D975C0"/>
    <w:rsid w:val="00DA1950"/>
    <w:rsid w:val="00DA5285"/>
    <w:rsid w:val="00DA548E"/>
    <w:rsid w:val="00DB0160"/>
    <w:rsid w:val="00DB191D"/>
    <w:rsid w:val="00DB2DF3"/>
    <w:rsid w:val="00DB4F91"/>
    <w:rsid w:val="00DB5BBC"/>
    <w:rsid w:val="00DC1EF7"/>
    <w:rsid w:val="00DC1F0F"/>
    <w:rsid w:val="00DC3117"/>
    <w:rsid w:val="00DC5DD9"/>
    <w:rsid w:val="00DC6D2D"/>
    <w:rsid w:val="00DD1EF0"/>
    <w:rsid w:val="00DD64C2"/>
    <w:rsid w:val="00DE33B5"/>
    <w:rsid w:val="00DE444B"/>
    <w:rsid w:val="00DE5E18"/>
    <w:rsid w:val="00DE6E01"/>
    <w:rsid w:val="00DE7797"/>
    <w:rsid w:val="00DF0487"/>
    <w:rsid w:val="00DF5EA4"/>
    <w:rsid w:val="00E02681"/>
    <w:rsid w:val="00E02792"/>
    <w:rsid w:val="00E034D8"/>
    <w:rsid w:val="00E04CC0"/>
    <w:rsid w:val="00E06F49"/>
    <w:rsid w:val="00E11193"/>
    <w:rsid w:val="00E11B79"/>
    <w:rsid w:val="00E12A8E"/>
    <w:rsid w:val="00E13CF6"/>
    <w:rsid w:val="00E147FC"/>
    <w:rsid w:val="00E15816"/>
    <w:rsid w:val="00E160D5"/>
    <w:rsid w:val="00E239FF"/>
    <w:rsid w:val="00E27D7B"/>
    <w:rsid w:val="00E30556"/>
    <w:rsid w:val="00E30981"/>
    <w:rsid w:val="00E33136"/>
    <w:rsid w:val="00E34D7C"/>
    <w:rsid w:val="00E35B08"/>
    <w:rsid w:val="00E36C7E"/>
    <w:rsid w:val="00E3723D"/>
    <w:rsid w:val="00E42777"/>
    <w:rsid w:val="00E44C89"/>
    <w:rsid w:val="00E470F6"/>
    <w:rsid w:val="00E61BA2"/>
    <w:rsid w:val="00E63864"/>
    <w:rsid w:val="00E63C14"/>
    <w:rsid w:val="00E6403F"/>
    <w:rsid w:val="00E64725"/>
    <w:rsid w:val="00E647AF"/>
    <w:rsid w:val="00E757FF"/>
    <w:rsid w:val="00E770C4"/>
    <w:rsid w:val="00E84C5A"/>
    <w:rsid w:val="00E861DB"/>
    <w:rsid w:val="00E90E9A"/>
    <w:rsid w:val="00E93406"/>
    <w:rsid w:val="00E956C5"/>
    <w:rsid w:val="00E9579A"/>
    <w:rsid w:val="00E95C39"/>
    <w:rsid w:val="00EA2C39"/>
    <w:rsid w:val="00EA509A"/>
    <w:rsid w:val="00EB08FE"/>
    <w:rsid w:val="00EB0A3C"/>
    <w:rsid w:val="00EB0A96"/>
    <w:rsid w:val="00EB6A1D"/>
    <w:rsid w:val="00EB77F9"/>
    <w:rsid w:val="00EC4BDC"/>
    <w:rsid w:val="00EC5769"/>
    <w:rsid w:val="00EC7D00"/>
    <w:rsid w:val="00ED0304"/>
    <w:rsid w:val="00ED087C"/>
    <w:rsid w:val="00ED6A9F"/>
    <w:rsid w:val="00ED7D11"/>
    <w:rsid w:val="00EE38FA"/>
    <w:rsid w:val="00EE3E2C"/>
    <w:rsid w:val="00EE5D23"/>
    <w:rsid w:val="00EE6EAB"/>
    <w:rsid w:val="00EE750D"/>
    <w:rsid w:val="00EF0BD7"/>
    <w:rsid w:val="00EF0F7F"/>
    <w:rsid w:val="00EF3475"/>
    <w:rsid w:val="00EF3CA4"/>
    <w:rsid w:val="00EF5E1F"/>
    <w:rsid w:val="00EF7859"/>
    <w:rsid w:val="00F014DA"/>
    <w:rsid w:val="00F02591"/>
    <w:rsid w:val="00F10A14"/>
    <w:rsid w:val="00F14273"/>
    <w:rsid w:val="00F21BF2"/>
    <w:rsid w:val="00F26D8D"/>
    <w:rsid w:val="00F33174"/>
    <w:rsid w:val="00F40DD8"/>
    <w:rsid w:val="00F46F8E"/>
    <w:rsid w:val="00F47483"/>
    <w:rsid w:val="00F50919"/>
    <w:rsid w:val="00F561D6"/>
    <w:rsid w:val="00F5696E"/>
    <w:rsid w:val="00F60EFF"/>
    <w:rsid w:val="00F658C1"/>
    <w:rsid w:val="00F67D2D"/>
    <w:rsid w:val="00F709C9"/>
    <w:rsid w:val="00F70BCA"/>
    <w:rsid w:val="00F82C68"/>
    <w:rsid w:val="00F82F82"/>
    <w:rsid w:val="00F860CC"/>
    <w:rsid w:val="00F90858"/>
    <w:rsid w:val="00F94398"/>
    <w:rsid w:val="00FA4373"/>
    <w:rsid w:val="00FA4629"/>
    <w:rsid w:val="00FB0845"/>
    <w:rsid w:val="00FB243E"/>
    <w:rsid w:val="00FB25F9"/>
    <w:rsid w:val="00FB2B56"/>
    <w:rsid w:val="00FB4E3A"/>
    <w:rsid w:val="00FB70CB"/>
    <w:rsid w:val="00FC12BF"/>
    <w:rsid w:val="00FC1A7C"/>
    <w:rsid w:val="00FC2C60"/>
    <w:rsid w:val="00FC3720"/>
    <w:rsid w:val="00FC529F"/>
    <w:rsid w:val="00FC64AB"/>
    <w:rsid w:val="00FC745F"/>
    <w:rsid w:val="00FD3E6F"/>
    <w:rsid w:val="00FD4D51"/>
    <w:rsid w:val="00FD51B9"/>
    <w:rsid w:val="00FE2A39"/>
    <w:rsid w:val="00FE2EF6"/>
    <w:rsid w:val="00FE3140"/>
    <w:rsid w:val="00FE425B"/>
    <w:rsid w:val="00FE47AF"/>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4CD341"/>
  <w15:docId w15:val="{45F59677-0024-4832-A2CE-2E728F73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AFC"/>
    <w:rPr>
      <w:rFonts w:ascii="Lato" w:hAnsi="Lato"/>
    </w:rPr>
  </w:style>
  <w:style w:type="paragraph" w:styleId="Heading1">
    <w:name w:val="heading 1"/>
    <w:basedOn w:val="Normal"/>
    <w:next w:val="Normal"/>
    <w:link w:val="Heading1Char"/>
    <w:uiPriority w:val="3"/>
    <w:qFormat/>
    <w:rsid w:val="00BE3113"/>
    <w:p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CC2866"/>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CC2866"/>
    <w:p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CC286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10"/>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3"/>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CC2866"/>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CC2866"/>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CC286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qFormat/>
    <w:rsid w:val="002F0DB1"/>
    <w:rPr>
      <w:color w:val="0563C1" w:themeColor="hyperlink"/>
      <w:u w:val="single"/>
    </w:rPr>
  </w:style>
  <w:style w:type="paragraph" w:styleId="TOCHeading">
    <w:name w:val="TOC Heading"/>
    <w:basedOn w:val="Heading1"/>
    <w:next w:val="Normal"/>
    <w:uiPriority w:val="39"/>
    <w:qFormat/>
    <w:rsid w:val="00422874"/>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character" w:customStyle="1" w:styleId="Regions">
    <w:name w:val="Regions"/>
    <w:basedOn w:val="DefaultParagraphFont"/>
    <w:uiPriority w:val="1"/>
    <w:rsid w:val="00A15C87"/>
    <w:rPr>
      <w:color w:val="4D4D4D"/>
      <w:sz w:val="20"/>
    </w:rPr>
  </w:style>
  <w:style w:type="table" w:customStyle="1" w:styleId="ListTable31">
    <w:name w:val="List Table 31"/>
    <w:basedOn w:val="TableNormal"/>
    <w:next w:val="ListTable3"/>
    <w:uiPriority w:val="48"/>
    <w:rsid w:val="00813443"/>
    <w:pPr>
      <w:spacing w:after="0"/>
    </w:pPr>
    <w:tblPr>
      <w:tblStyleRowBandSize w:val="1"/>
      <w:tblStyleColBandSize w:val="1"/>
      <w:tblBorders>
        <w:top w:val="single" w:sz="4" w:space="0" w:color="1F1F5F"/>
        <w:left w:val="single" w:sz="4" w:space="0" w:color="1F1F5F"/>
        <w:bottom w:val="single" w:sz="4" w:space="0" w:color="1F1F5F"/>
        <w:right w:val="single" w:sz="4" w:space="0" w:color="1F1F5F"/>
      </w:tblBorders>
    </w:tblPr>
    <w:tblStylePr w:type="firstRow">
      <w:rPr>
        <w:b/>
        <w:bCs/>
        <w:color w:val="FFFFFF"/>
      </w:rPr>
      <w:tblPr/>
      <w:tcPr>
        <w:shd w:val="clear" w:color="auto" w:fill="1F1F5F"/>
      </w:tcPr>
    </w:tblStylePr>
    <w:tblStylePr w:type="lastRow">
      <w:rPr>
        <w:b/>
        <w:bCs/>
      </w:rPr>
      <w:tblPr/>
      <w:tcPr>
        <w:tcBorders>
          <w:top w:val="double" w:sz="4" w:space="0" w:color="1F1F5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F1F5F"/>
          <w:right w:val="single" w:sz="4" w:space="0" w:color="1F1F5F"/>
        </w:tcBorders>
      </w:tcPr>
    </w:tblStylePr>
    <w:tblStylePr w:type="band1Horz">
      <w:tblPr/>
      <w:tcPr>
        <w:tcBorders>
          <w:top w:val="single" w:sz="4" w:space="0" w:color="1F1F5F"/>
          <w:bottom w:val="single" w:sz="4" w:space="0" w:color="1F1F5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F5F"/>
          <w:left w:val="nil"/>
        </w:tcBorders>
      </w:tcPr>
    </w:tblStylePr>
    <w:tblStylePr w:type="swCell">
      <w:tblPr/>
      <w:tcPr>
        <w:tcBorders>
          <w:top w:val="double" w:sz="4" w:space="0" w:color="1F1F5F"/>
          <w:right w:val="nil"/>
        </w:tcBorders>
      </w:tcPr>
    </w:tblStylePr>
  </w:style>
  <w:style w:type="table" w:styleId="ListTable3">
    <w:name w:val="List Table 3"/>
    <w:basedOn w:val="TableNormal"/>
    <w:uiPriority w:val="48"/>
    <w:rsid w:val="00813443"/>
    <w:pPr>
      <w:spacing w:after="0"/>
    </w:p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tblBorders>
    </w:tblPr>
    <w:tblStylePr w:type="firstRow">
      <w:rPr>
        <w:b/>
        <w:bCs/>
        <w:color w:val="FFFFFF" w:themeColor="background1"/>
      </w:rPr>
      <w:tblPr/>
      <w:tcPr>
        <w:shd w:val="clear" w:color="auto" w:fill="1F1F5F" w:themeFill="text1"/>
      </w:tcPr>
    </w:tblStylePr>
    <w:tblStylePr w:type="lastRow">
      <w:rPr>
        <w:b/>
        <w:bCs/>
      </w:rPr>
      <w:tblPr/>
      <w:tcPr>
        <w:tcBorders>
          <w:top w:val="double" w:sz="4" w:space="0" w:color="1F1F5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1F5F" w:themeColor="text1"/>
          <w:right w:val="single" w:sz="4" w:space="0" w:color="1F1F5F" w:themeColor="text1"/>
        </w:tcBorders>
      </w:tcPr>
    </w:tblStylePr>
    <w:tblStylePr w:type="band1Horz">
      <w:tblPr/>
      <w:tcPr>
        <w:tcBorders>
          <w:top w:val="single" w:sz="4" w:space="0" w:color="1F1F5F" w:themeColor="text1"/>
          <w:bottom w:val="single" w:sz="4" w:space="0" w:color="1F1F5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F5F" w:themeColor="text1"/>
          <w:left w:val="nil"/>
        </w:tcBorders>
      </w:tcPr>
    </w:tblStylePr>
    <w:tblStylePr w:type="swCell">
      <w:tblPr/>
      <w:tcPr>
        <w:tcBorders>
          <w:top w:val="double" w:sz="4" w:space="0" w:color="1F1F5F" w:themeColor="text1"/>
          <w:right w:val="nil"/>
        </w:tcBorders>
      </w:tcPr>
    </w:tblStylePr>
  </w:style>
  <w:style w:type="paragraph" w:styleId="BalloonText">
    <w:name w:val="Balloon Text"/>
    <w:basedOn w:val="Normal"/>
    <w:link w:val="BalloonTextChar"/>
    <w:uiPriority w:val="99"/>
    <w:semiHidden/>
    <w:unhideWhenUsed/>
    <w:rsid w:val="00D6100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006"/>
    <w:rPr>
      <w:rFonts w:ascii="Segoe UI" w:hAnsi="Segoe UI" w:cs="Segoe UI"/>
      <w:sz w:val="18"/>
      <w:szCs w:val="18"/>
    </w:rPr>
  </w:style>
  <w:style w:type="table" w:customStyle="1" w:styleId="NTGtable12">
    <w:name w:val="NTG table 12"/>
    <w:basedOn w:val="TableNormal"/>
    <w:uiPriority w:val="99"/>
    <w:rsid w:val="00942A3C"/>
    <w:pPr>
      <w:spacing w:before="40" w:after="40"/>
    </w:pPr>
    <w:rPr>
      <w:rFonts w:ascii="Lato" w:hAnsi="Lato" w:cs="Arial"/>
    </w:rPr>
    <w:tblPr>
      <w:tblStyleRowBandSize w:val="1"/>
      <w:tblStyleColBandSize w:val="1"/>
      <w:tblInd w:w="0" w:type="nil"/>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szCs w:val="22"/>
      </w:rPr>
      <w:tblPr/>
      <w:tcPr>
        <w:shd w:val="clear" w:color="auto" w:fill="1F1F5F" w:themeFill="text1"/>
      </w:tcPr>
    </w:tblStylePr>
    <w:tblStylePr w:type="lastRow">
      <w:rPr>
        <w:b/>
        <w:sz w:val="22"/>
        <w:szCs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szCs w:val="22"/>
      </w:rPr>
    </w:tblStylePr>
    <w:tblStylePr w:type="lastCol">
      <w:rPr>
        <w:sz w:val="22"/>
        <w:szCs w:val="22"/>
      </w:rPr>
    </w:tblStylePr>
    <w:tblStylePr w:type="band1Vert">
      <w:rPr>
        <w:rFonts w:ascii="Lato" w:hAnsi="Lato" w:hint="default"/>
        <w:sz w:val="22"/>
        <w:szCs w:val="22"/>
      </w:rPr>
    </w:tblStylePr>
    <w:tblStylePr w:type="band2Vert">
      <w:rPr>
        <w:rFonts w:ascii="Lato" w:hAnsi="Lato" w:hint="default"/>
        <w:sz w:val="22"/>
        <w:szCs w:val="22"/>
      </w:rPr>
    </w:tblStylePr>
    <w:tblStylePr w:type="band1Horz">
      <w:rPr>
        <w:rFonts w:ascii="Lato" w:hAnsi="Lato" w:hint="default"/>
        <w:sz w:val="22"/>
        <w:szCs w:val="22"/>
      </w:rPr>
    </w:tblStylePr>
    <w:tblStylePr w:type="band2Horz">
      <w:rPr>
        <w:rFonts w:ascii="Lato" w:hAnsi="Lato" w:hint="default"/>
        <w:sz w:val="22"/>
        <w:szCs w:val="22"/>
      </w:rPr>
      <w:tblPr/>
      <w:tcPr>
        <w:shd w:val="clear" w:color="auto" w:fill="D9D9D9" w:themeFill="background1" w:themeFillShade="D9"/>
      </w:tcPr>
    </w:tblStylePr>
    <w:tblStylePr w:type="neCell">
      <w:rPr>
        <w:sz w:val="22"/>
        <w:szCs w:val="22"/>
      </w:rPr>
    </w:tblStylePr>
    <w:tblStylePr w:type="nwCell">
      <w:rPr>
        <w:sz w:val="22"/>
        <w:szCs w:val="22"/>
      </w:rPr>
    </w:tblStylePr>
    <w:tblStylePr w:type="seCell">
      <w:rPr>
        <w:sz w:val="22"/>
        <w:szCs w:val="22"/>
      </w:rPr>
    </w:tblStylePr>
    <w:tblStylePr w:type="swCell">
      <w:rPr>
        <w:sz w:val="22"/>
        <w:szCs w:val="22"/>
      </w:rPr>
    </w:tblStylePr>
  </w:style>
  <w:style w:type="character" w:styleId="FollowedHyperlink">
    <w:name w:val="FollowedHyperlink"/>
    <w:basedOn w:val="DefaultParagraphFont"/>
    <w:uiPriority w:val="99"/>
    <w:semiHidden/>
    <w:unhideWhenUsed/>
    <w:rsid w:val="00D8351A"/>
    <w:rPr>
      <w:color w:val="8C4799" w:themeColor="followedHyperlink"/>
      <w:u w:val="single"/>
    </w:rPr>
  </w:style>
  <w:style w:type="table" w:customStyle="1" w:styleId="TableGrid1">
    <w:name w:val="Table Grid1"/>
    <w:basedOn w:val="TableNormal"/>
    <w:next w:val="TableGrid"/>
    <w:rsid w:val="00FC745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Heading">
    <w:name w:val="Body Heading"/>
    <w:basedOn w:val="Normal"/>
    <w:link w:val="BodyHeadingChar"/>
    <w:qFormat/>
    <w:rsid w:val="00FC745F"/>
    <w:rPr>
      <w:rFonts w:ascii="Lato Semibold" w:eastAsiaTheme="majorEastAsia" w:hAnsi="Lato Semibold" w:cstheme="majorBidi"/>
      <w:color w:val="002060"/>
      <w:kern w:val="32"/>
      <w:sz w:val="36"/>
      <w:szCs w:val="32"/>
    </w:rPr>
  </w:style>
  <w:style w:type="character" w:customStyle="1" w:styleId="BodyHeadingChar">
    <w:name w:val="Body Heading Char"/>
    <w:basedOn w:val="Heading1Char"/>
    <w:link w:val="BodyHeading"/>
    <w:rsid w:val="00FC745F"/>
    <w:rPr>
      <w:rFonts w:ascii="Lato Semibold" w:eastAsiaTheme="majorEastAsia" w:hAnsi="Lato Semibold" w:cstheme="majorBidi"/>
      <w:bCs w:val="0"/>
      <w:color w:val="002060"/>
      <w:kern w:val="32"/>
      <w:sz w:val="36"/>
      <w:szCs w:val="32"/>
    </w:rPr>
  </w:style>
  <w:style w:type="character" w:styleId="CommentReference">
    <w:name w:val="annotation reference"/>
    <w:basedOn w:val="DefaultParagraphFont"/>
    <w:semiHidden/>
    <w:unhideWhenUsed/>
    <w:rsid w:val="00FC745F"/>
    <w:rPr>
      <w:sz w:val="16"/>
      <w:szCs w:val="16"/>
    </w:rPr>
  </w:style>
  <w:style w:type="paragraph" w:styleId="CommentText">
    <w:name w:val="annotation text"/>
    <w:basedOn w:val="Normal"/>
    <w:link w:val="CommentTextChar"/>
    <w:unhideWhenUsed/>
    <w:rsid w:val="00FC745F"/>
    <w:rPr>
      <w:sz w:val="20"/>
      <w:szCs w:val="20"/>
    </w:rPr>
  </w:style>
  <w:style w:type="character" w:customStyle="1" w:styleId="CommentTextChar">
    <w:name w:val="Comment Text Char"/>
    <w:basedOn w:val="DefaultParagraphFont"/>
    <w:link w:val="CommentText"/>
    <w:rsid w:val="00FC745F"/>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4A07C0"/>
    <w:rPr>
      <w:b/>
      <w:bCs/>
    </w:rPr>
  </w:style>
  <w:style w:type="character" w:customStyle="1" w:styleId="CommentSubjectChar">
    <w:name w:val="Comment Subject Char"/>
    <w:basedOn w:val="CommentTextChar"/>
    <w:link w:val="CommentSubject"/>
    <w:uiPriority w:val="99"/>
    <w:semiHidden/>
    <w:rsid w:val="004A07C0"/>
    <w:rPr>
      <w:rFonts w:ascii="Lato" w:hAnsi="La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21258449">
      <w:bodyDiv w:val="1"/>
      <w:marLeft w:val="0"/>
      <w:marRight w:val="0"/>
      <w:marTop w:val="0"/>
      <w:marBottom w:val="0"/>
      <w:divBdr>
        <w:top w:val="none" w:sz="0" w:space="0" w:color="auto"/>
        <w:left w:val="none" w:sz="0" w:space="0" w:color="auto"/>
        <w:bottom w:val="none" w:sz="0" w:space="0" w:color="auto"/>
        <w:right w:val="none" w:sz="0" w:space="0" w:color="auto"/>
      </w:divBdr>
    </w:div>
    <w:div w:id="252976442">
      <w:bodyDiv w:val="1"/>
      <w:marLeft w:val="0"/>
      <w:marRight w:val="0"/>
      <w:marTop w:val="0"/>
      <w:marBottom w:val="0"/>
      <w:divBdr>
        <w:top w:val="none" w:sz="0" w:space="0" w:color="auto"/>
        <w:left w:val="none" w:sz="0" w:space="0" w:color="auto"/>
        <w:bottom w:val="none" w:sz="0" w:space="0" w:color="auto"/>
        <w:right w:val="none" w:sz="0" w:space="0" w:color="auto"/>
      </w:divBdr>
    </w:div>
    <w:div w:id="509294665">
      <w:bodyDiv w:val="1"/>
      <w:marLeft w:val="0"/>
      <w:marRight w:val="0"/>
      <w:marTop w:val="0"/>
      <w:marBottom w:val="0"/>
      <w:divBdr>
        <w:top w:val="none" w:sz="0" w:space="0" w:color="auto"/>
        <w:left w:val="none" w:sz="0" w:space="0" w:color="auto"/>
        <w:bottom w:val="none" w:sz="0" w:space="0" w:color="auto"/>
        <w:right w:val="none" w:sz="0" w:space="0" w:color="auto"/>
      </w:divBdr>
    </w:div>
    <w:div w:id="706488687">
      <w:bodyDiv w:val="1"/>
      <w:marLeft w:val="0"/>
      <w:marRight w:val="0"/>
      <w:marTop w:val="0"/>
      <w:marBottom w:val="0"/>
      <w:divBdr>
        <w:top w:val="none" w:sz="0" w:space="0" w:color="auto"/>
        <w:left w:val="none" w:sz="0" w:space="0" w:color="auto"/>
        <w:bottom w:val="none" w:sz="0" w:space="0" w:color="auto"/>
        <w:right w:val="none" w:sz="0" w:space="0" w:color="auto"/>
      </w:divBdr>
    </w:div>
    <w:div w:id="752170074">
      <w:bodyDiv w:val="1"/>
      <w:marLeft w:val="0"/>
      <w:marRight w:val="0"/>
      <w:marTop w:val="0"/>
      <w:marBottom w:val="0"/>
      <w:divBdr>
        <w:top w:val="none" w:sz="0" w:space="0" w:color="auto"/>
        <w:left w:val="none" w:sz="0" w:space="0" w:color="auto"/>
        <w:bottom w:val="none" w:sz="0" w:space="0" w:color="auto"/>
        <w:right w:val="none" w:sz="0" w:space="0" w:color="auto"/>
      </w:divBdr>
    </w:div>
    <w:div w:id="753429986">
      <w:bodyDiv w:val="1"/>
      <w:marLeft w:val="0"/>
      <w:marRight w:val="0"/>
      <w:marTop w:val="0"/>
      <w:marBottom w:val="0"/>
      <w:divBdr>
        <w:top w:val="none" w:sz="0" w:space="0" w:color="auto"/>
        <w:left w:val="none" w:sz="0" w:space="0" w:color="auto"/>
        <w:bottom w:val="none" w:sz="0" w:space="0" w:color="auto"/>
        <w:right w:val="none" w:sz="0" w:space="0" w:color="auto"/>
      </w:divBdr>
    </w:div>
    <w:div w:id="1329749699">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02293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internal.health.nt.gov.au/pgc/dm/Documents/CSI/Chief%20Psychiatrist%20(MHARS-Act)/Procedures/28%20Transport%20of%20Patients%20MHARS%20Act%20Approved%20Procedure.docx" TargetMode="External"/><Relationship Id="rId26" Type="http://schemas.openxmlformats.org/officeDocument/2006/relationships/hyperlink" Target="https://www.legislation.gov.au/C2004A03656/2016-11-17/text" TargetMode="External"/><Relationship Id="rId39" Type="http://schemas.openxmlformats.org/officeDocument/2006/relationships/image" Target="media/image3.jpeg"/><Relationship Id="rId21" Type="http://schemas.openxmlformats.org/officeDocument/2006/relationships/hyperlink" Target="http://internal.health.nt.gov.au/pgc/dm/Documents/CSI/Chief%20Psychiatrist%20%28MHARS-Act%29/Forms1/56%20Adult%20Guardian%20Notification%20MHARS%20Act%20Form.DOCX" TargetMode="External"/><Relationship Id="rId34" Type="http://schemas.openxmlformats.org/officeDocument/2006/relationships/hyperlink" Target="http://internal.health.nt.gov.au/pgc/dm/Documents/CSI/Chief%20Psychiatrist%20(MHARS-Act)/Forms1/10%20Psychiatric%20Examination%20Outcome%20(Includes%20Involuntary%20Admission)%20MHARS%20Act%20Form.DOCX" TargetMode="External"/><Relationship Id="rId42" Type="http://schemas.openxmlformats.org/officeDocument/2006/relationships/image" Target="cid:image003.jpg@01D658ED.D030F090" TargetMode="External"/><Relationship Id="rId47" Type="http://schemas.openxmlformats.org/officeDocument/2006/relationships/image" Target="media/image7.jpeg"/><Relationship Id="rId50" Type="http://schemas.openxmlformats.org/officeDocument/2006/relationships/image" Target="cid:image007.jpg@01D658ED.D030F090" TargetMode="External"/><Relationship Id="rId55"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internal.health.nt.gov.au/pgc/dm/Documents/CSI/Chief%20Psychiatrist%20(MHARS-Act)/Procedures/03%20Entry%20to%20Mental%20Health%20Services%20MHARS%20Act%20Approved%20Procedure.docx" TargetMode="External"/><Relationship Id="rId29" Type="http://schemas.openxmlformats.org/officeDocument/2006/relationships/hyperlink" Target="https://legislation.nt.gov.au/Legislation/MENTAL-HEALTH-AND-RELATED-SERVICES-ACT-1998" TargetMode="External"/><Relationship Id="rId11" Type="http://schemas.openxmlformats.org/officeDocument/2006/relationships/webSettings" Target="webSettings.xml"/><Relationship Id="rId24" Type="http://schemas.openxmlformats.org/officeDocument/2006/relationships/hyperlink" Target="https://legislation.nt.gov.au/Legislation/YOUTH-JUSTICE-ACT-2005" TargetMode="External"/><Relationship Id="rId32" Type="http://schemas.openxmlformats.org/officeDocument/2006/relationships/hyperlink" Target="http://internal.health.nt.gov.au/pgc/dm/Documents/CSI/Chief%20Psychiatrist%20%28MHARS-Act%29/Forms1/13%20Involuntary%20Admission%20%28Mental%20Illness%20or%20Disturbance%29%20Tribunal%20Notification%20MHARS%20Act%20Form.DOCX" TargetMode="External"/><Relationship Id="rId37" Type="http://schemas.openxmlformats.org/officeDocument/2006/relationships/image" Target="media/image2.jpeg"/><Relationship Id="rId40" Type="http://schemas.openxmlformats.org/officeDocument/2006/relationships/image" Target="cid:image002.jpg@01D658ED.D030F090" TargetMode="External"/><Relationship Id="rId45" Type="http://schemas.openxmlformats.org/officeDocument/2006/relationships/image" Target="media/image6.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internal.health.nt.gov.au/pgc/dm/Documents/CSI/Chief%20Psychiatrist%20%28MHARS-Act%29/Forms1/21%20Mechanical%20Restraint%20Authorisation%20MHARS%20Act%20Form.docx"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legislation.nt.gov.au/Legislation/MENTAL-HEALTH-AND-RELATED-SERVICES-ACT-1998" TargetMode="External"/><Relationship Id="rId22" Type="http://schemas.openxmlformats.org/officeDocument/2006/relationships/hyperlink" Target="https://legislation.nt.gov.au/Legislation/CORRECTIONAL-SERVICES-ACT-2014" TargetMode="External"/><Relationship Id="rId27" Type="http://schemas.openxmlformats.org/officeDocument/2006/relationships/hyperlink" Target="http://internal.health.nt.gov.au/pgc/dm/Documents/CSI/CMO/Restrictive%20Practices%20Authorisation%20Unit/National%20Disability%20Insurance%20Scheme%20(NDIS)%20participants%20and%20restrictive%20practices.DOCX" TargetMode="External"/><Relationship Id="rId30" Type="http://schemas.openxmlformats.org/officeDocument/2006/relationships/hyperlink" Target="http://internal.health.nt.gov.au/pgc/dm/Documents/CSI/Chief%20Psychiatrist%20%28MHARS-Act%29/Procedures/03%20Entry%20to%20Mental%20Health%20Services%20MHARS%20Act%20Approved%20Procedure.docx" TargetMode="External"/><Relationship Id="rId35" Type="http://schemas.openxmlformats.org/officeDocument/2006/relationships/hyperlink" Target="http://internal.health.nt.gov.au/pgc/dm/Documents/CSI/Chief%20Psychiatrist%20(MHARS-Act)/Forms1/13%20Involuntary%20Admission%20(Mental%20Illness%20or%20Disturbance)%20Tribunal%20Notification%20MHARS%20Act%20Form.DOCX" TargetMode="External"/><Relationship Id="rId43" Type="http://schemas.openxmlformats.org/officeDocument/2006/relationships/image" Target="media/image5.jpeg"/><Relationship Id="rId48" Type="http://schemas.openxmlformats.org/officeDocument/2006/relationships/image" Target="cid:image006.jpg@01D658ED.D030F090" TargetMode="External"/><Relationship Id="rId56"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internal.health.nt.gov.au/pgc/dm/Documents/CSI/Chief%20Psychiatrist%20(MHARS-Act)/Procedures/08%20Leave%20Management%20for%20Involuntary%20Inpatients%20MHARS%20Act%20Approved%20Procedure.docx" TargetMode="External"/><Relationship Id="rId25" Type="http://schemas.openxmlformats.org/officeDocument/2006/relationships/hyperlink" Target="https://www.legislation.gov.au/C2004A03656/2016-11-17/text" TargetMode="External"/><Relationship Id="rId33" Type="http://schemas.openxmlformats.org/officeDocument/2006/relationships/hyperlink" Target="http://internal.health.nt.gov.au/pgc/dm/Documents/CSI/Chief%20Psychiatrist%20(MHARS-Act)/Procedures/04%20Community%20Management%20MHARS%20Act%20Approved%20Procedure.docx" TargetMode="External"/><Relationship Id="rId38" Type="http://schemas.openxmlformats.org/officeDocument/2006/relationships/image" Target="cid:image001.jpg@01D658ED.D030F090" TargetMode="External"/><Relationship Id="rId46" Type="http://schemas.openxmlformats.org/officeDocument/2006/relationships/image" Target="cid:image005.jpg@01D658ED.D030F090" TargetMode="External"/><Relationship Id="rId20" Type="http://schemas.openxmlformats.org/officeDocument/2006/relationships/hyperlink" Target="http://internal.health.nt.gov.au/pgc/dm/Documents/CSI/Chief%20Psychiatrist%20%28MHARS-Act%29/Forms1/21%20Mechanical%20Restraint%20Authorisation%20MHARS%20Act%20Form.docx" TargetMode="External"/><Relationship Id="rId41" Type="http://schemas.openxmlformats.org/officeDocument/2006/relationships/image" Target="media/image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legislation.nt.gov.au/Legislation/MENTAL-HEALTH-AND-RELATED-SERVICES-ACT-1998" TargetMode="External"/><Relationship Id="rId23" Type="http://schemas.openxmlformats.org/officeDocument/2006/relationships/hyperlink" Target="https://legislation.nt.gov.au/en/Legislation/POLICE-ADMINISTRATION-ACT-1978" TargetMode="External"/><Relationship Id="rId28" Type="http://schemas.openxmlformats.org/officeDocument/2006/relationships/hyperlink" Target="https://health.nt.gov.au/professionals/mental-health-information-for-health-professional" TargetMode="External"/><Relationship Id="rId36" Type="http://schemas.openxmlformats.org/officeDocument/2006/relationships/image" Target="media/image1.emf"/><Relationship Id="rId49" Type="http://schemas.openxmlformats.org/officeDocument/2006/relationships/image" Target="media/image8.jpeg"/><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yperlink" Target="http://internal.health.nt.gov.au/pgc/dm/Documents/CSI/Chief%20Psychiatrist%20%28MHARS-Act%29/Forms1/10%20Psychiatric%20Examination%20Outcome%20%28Includes%20Involuntary%20Admission%29%20MHARS%20Act%20Form.DOCX" TargetMode="External"/><Relationship Id="rId44" Type="http://schemas.openxmlformats.org/officeDocument/2006/relationships/image" Target="cid:image004.jpg@01D658ED.D030F090" TargetMode="External"/><Relationship Id="rId52" Type="http://schemas.openxmlformats.org/officeDocument/2006/relationships/image" Target="cid:image008.jpg@01D658ED.D030F09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GC Clinical Procedure or Guideline" ma:contentTypeID="0x010100370F03DA7C830644B9E8B53AEDFF05BE020300FAA436A4C100524A8CDBC861DF8A54B8" ma:contentTypeVersion="63" ma:contentTypeDescription="" ma:contentTypeScope="" ma:versionID="e8dd139c6776e5eb26f67ad2ee5c0cc1">
  <xsd:schema xmlns:xsd="http://www.w3.org/2001/XMLSchema" xmlns:xs="http://www.w3.org/2001/XMLSchema" xmlns:p="http://schemas.microsoft.com/office/2006/metadata/properties" xmlns:ns1="0b1b15de-2562-41e7-875a-96f32466411d" xmlns:ns2="http://schemas.microsoft.com/sharepoint/v3" xmlns:ns4="30212ded-5b93-4861-91df-e3d3c4882af7" targetNamespace="http://schemas.microsoft.com/office/2006/metadata/properties" ma:root="true" ma:fieldsID="69dc03c475a016fdde0bf63d3900155c" ns1:_="" ns2:_="" ns4:_="">
    <xsd:import namespace="0b1b15de-2562-41e7-875a-96f32466411d"/>
    <xsd:import namespace="http://schemas.microsoft.com/sharepoint/v3"/>
    <xsd:import namespace="30212ded-5b93-4861-91df-e3d3c4882af7"/>
    <xsd:element name="properties">
      <xsd:complexType>
        <xsd:sequence>
          <xsd:element name="documentManagement">
            <xsd:complexType>
              <xsd:all>
                <xsd:element ref="ns1:Document_x0020_Owner." minOccurs="0"/>
                <xsd:element ref="ns1:Approved_x0020_by" minOccurs="0"/>
                <xsd:element ref="ns1:Approved_x0020_Date" minOccurs="0"/>
                <xsd:element ref="ns1:Due_x0020_for_x0020_Review" minOccurs="0"/>
                <xsd:element ref="ns1:Extended_x0020_Review." minOccurs="0"/>
                <xsd:element ref="ns1:EDRM_x0020_Number" minOccurs="0"/>
                <xsd:element ref="ns1:Consulted_x0020_for_x0020_Approval." minOccurs="0"/>
                <xsd:element ref="ns1:Effective_x0020_Date." minOccurs="0"/>
                <xsd:element ref="ns1:Author_x0020__x0026__x0020_Contributor." minOccurs="0"/>
                <xsd:element ref="ns1:Published_x0020_by." minOccurs="0"/>
                <xsd:element ref="ns1:Published_x0020_Document_x0020_Location." minOccurs="0"/>
                <xsd:element ref="ns1:Document_x0020_Change_x0020_Type." minOccurs="0"/>
                <xsd:element ref="ns1:Last_x0020_Content_x0020_Update." minOccurs="0"/>
                <xsd:element ref="ns1:Endorsed_x0020_on." minOccurs="0"/>
                <xsd:element ref="ns1:Endorsed_x0020_by." minOccurs="0"/>
                <xsd:element ref="ns1:Security." minOccurs="0"/>
                <xsd:element ref="ns1:l99f90e11f684e1a913bb42ea974952d" minOccurs="0"/>
                <xsd:element ref="ns1:o343eca118a6443da5135792fc40bbb5" minOccurs="0"/>
                <xsd:element ref="ns1:ea370848d13b453ca9638f41cf16417b" minOccurs="0"/>
                <xsd:element ref="ns1:i27050e9c40a439ba477289369d9a031" minOccurs="0"/>
                <xsd:element ref="ns1:e44a3e3c3d69412ca772de95d5019f8e" minOccurs="0"/>
                <xsd:element ref="ns1:i4aa91e74e15407f9c4720cfcf4c6b3a" minOccurs="0"/>
                <xsd:element ref="ns1:_dlc_DocId" minOccurs="0"/>
                <xsd:element ref="ns1:l38e8e5f3e254a75b78bfcfecb35ca67" minOccurs="0"/>
                <xsd:element ref="ns1:_dlc_DocIdUrl" minOccurs="0"/>
                <xsd:element ref="ns1:h599b305c81346b5ac3297010c8acff2" minOccurs="0"/>
                <xsd:element ref="ns1:eabdec2782da49fa8e0bf96ab076fd26" minOccurs="0"/>
                <xsd:element ref="ns1:_dlc_DocIdPersistId" minOccurs="0"/>
                <xsd:element ref="ns1:c7f404058a9e4bddb391ce5f78425d16" minOccurs="0"/>
                <xsd:element ref="ns1:m16c7248eb974eb0993f3f667f36b3c2" minOccurs="0"/>
                <xsd:element ref="ns1:TaxCatchAll" minOccurs="0"/>
                <xsd:element ref="ns1:TaxCatchAllLabel" minOccurs="0"/>
                <xsd:element ref="ns2:_dlc_Exempt" minOccurs="0"/>
                <xsd:element ref="ns4:DLCPolicyLabelValue" minOccurs="0"/>
                <xsd:element ref="ns4:DLCPolicyLabelClientValue" minOccurs="0"/>
                <xsd:element ref="ns4:DLCPolicyLabelLock" minOccurs="0"/>
                <xsd:element ref="ns4:Archived_x0020_on" minOccurs="0"/>
                <xsd:element ref="ns1:e04b2b5bd2a24a069fe55ebc2c817a7a" minOccurs="0"/>
                <xsd:element ref="ns1:Summary." minOccurs="0"/>
                <xsd:element ref="ns4:Overdue_x0020_Risk_x002d_Rating" minOccurs="0"/>
                <xsd:element ref="ns4:Risk_x0020_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b15de-2562-41e7-875a-96f32466411d" elementFormDefault="qualified">
    <xsd:import namespace="http://schemas.microsoft.com/office/2006/documentManagement/types"/>
    <xsd:import namespace="http://schemas.microsoft.com/office/infopath/2007/PartnerControls"/>
    <xsd:element name="Document_x0020_Owner." ma:index="6" nillable="true" ma:displayName="Document Owner." ma:description="Add the user ID or email address of the Document Owner. Click the red head icon on the right and this will search for the person. If found, the person's full name will appear underlined." ma:indexed="true" ma:list="UserInfo" ma:SharePointGroup="0" ma:internalName="Document_x0020_Owner_x002e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8" nillable="true" ma:displayName="Approved by." ma:description="Name and title of person, who approved document." ma:internalName="Approved_x0020_by" ma:readOnly="false">
      <xsd:simpleType>
        <xsd:restriction base="dms:Text">
          <xsd:maxLength value="255"/>
        </xsd:restriction>
      </xsd:simpleType>
    </xsd:element>
    <xsd:element name="Approved_x0020_Date" ma:index="9" nillable="true" ma:displayName="Approved Date." ma:description="Date on which the document was approved (or renewed) by the Approval &#10;Authority." ma:format="DateOnly" ma:internalName="Approved_x0020_Date" ma:readOnly="false">
      <xsd:simpleType>
        <xsd:restriction base="dms:DateTime"/>
      </xsd:simpleType>
    </xsd:element>
    <xsd:element name="Due_x0020_for_x0020_Review" ma:index="10" nillable="true" ma:displayName="Due for Review." ma:description="Select the day by which the document should be reviewed." ma:format="DateOnly" ma:internalName="Due_x0020_for_x0020_Review" ma:readOnly="false">
      <xsd:simpleType>
        <xsd:restriction base="dms:DateTime"/>
      </xsd:simpleType>
    </xsd:element>
    <xsd:element name="Extended_x0020_Review." ma:index="11" nillable="true" ma:displayName="Extended Review." ma:format="Dropdown" ma:internalName="Extended_x0020_Review_x002e_">
      <xsd:simpleType>
        <xsd:restriction base="dms:Choice">
          <xsd:enumeration value="No"/>
          <xsd:enumeration value="Yes"/>
        </xsd:restriction>
      </xsd:simpleType>
    </xsd:element>
    <xsd:element name="EDRM_x0020_Number" ma:index="17" nillable="true" ma:displayName="EDOC Number." ma:description="Document reference in TRM." ma:internalName="EDRM_x0020_Number" ma:readOnly="false">
      <xsd:simpleType>
        <xsd:restriction base="dms:Text">
          <xsd:maxLength value="255"/>
        </xsd:restriction>
      </xsd:simpleType>
    </xsd:element>
    <xsd:element name="Consulted_x0020_for_x0020_Approval." ma:index="18" nillable="true" ma:displayName="Consulted for Approval." ma:hidden="true" ma:internalName="Consulted_x0020_for_x0020_Approval_x002e_" ma:readOnly="false">
      <xsd:simpleType>
        <xsd:restriction base="dms:Note"/>
      </xsd:simpleType>
    </xsd:element>
    <xsd:element name="Effective_x0020_Date." ma:index="19" nillable="true" ma:displayName="Effective Date." ma:description="Date when document is implemented and should be in force from." ma:format="DateOnly" ma:hidden="true" ma:internalName="Effective_x0020_Date_x002e_" ma:readOnly="false">
      <xsd:simpleType>
        <xsd:restriction base="dms:DateTime"/>
      </xsd:simpleType>
    </xsd:element>
    <xsd:element name="Author_x0020__x0026__x0020_Contributor." ma:index="20" nillable="true" ma:displayName="Author &amp; Contributor." ma:description="Document author and contributors." ma:hidden="true" ma:internalName="Author_x0020__x0026__x0020_Contributor_x002e_" ma:readOnly="false">
      <xsd:simpleType>
        <xsd:restriction base="dms:Note"/>
      </xsd:simpleType>
    </xsd:element>
    <xsd:element name="Published_x0020_by." ma:index="22" nillable="true" ma:displayName="Published by." ma:description="For departmental documents enter: &quot;The Department&quot;" ma:hidden="true" ma:internalName="Published_x0020_by_x002e_" ma:readOnly="false">
      <xsd:simpleType>
        <xsd:restriction base="dms:Text">
          <xsd:maxLength value="255"/>
        </xsd:restriction>
      </xsd:simpleType>
    </xsd:element>
    <xsd:element name="Published_x0020_Document_x0020_Location." ma:index="23" nillable="true" ma:displayName="Published Document Location." ma:description="If document is published on the Internet, copy the web address. If printed, write printed document" ma:hidden="true" ma:internalName="Published_x0020_Document_x0020_Location_x002e_" ma:readOnly="false">
      <xsd:simpleType>
        <xsd:restriction base="dms:Text">
          <xsd:maxLength value="255"/>
        </xsd:restriction>
      </xsd:simpleType>
    </xsd:element>
    <xsd:element name="Document_x0020_Change_x0020_Type." ma:index="24" nillable="true" ma:displayName="Document Change Type." ma:default="Content" ma:description="The type of change that was carried out last.&#10;Content = Word change&#10;Formatting/Typo = colour, font, paragraph style change&#10;Doc Properties = change to the document's properties fields" ma:format="Dropdown" ma:hidden="true" ma:internalName="Document_x0020_Change_x0020_Type_x002e_" ma:readOnly="false">
      <xsd:simpleType>
        <xsd:restriction base="dms:Choice">
          <xsd:enumeration value="Content"/>
          <xsd:enumeration value="Formatting/Typo"/>
          <xsd:enumeration value="Doc Properties"/>
        </xsd:restriction>
      </xsd:simpleType>
    </xsd:element>
    <xsd:element name="Last_x0020_Content_x0020_Update." ma:index="25" nillable="true" ma:displayName="Last Content Update." ma:format="DateOnly" ma:hidden="true" ma:internalName="Last_x0020_Content_x0020_Update_x002e_" ma:readOnly="false">
      <xsd:simpleType>
        <xsd:restriction base="dms:DateTime"/>
      </xsd:simpleType>
    </xsd:element>
    <xsd:element name="Endorsed_x0020_on." ma:index="26" nillable="true" ma:displayName="Endorsed on." ma:format="DateOnly" ma:hidden="true" ma:internalName="Endorsed_x0020_on_x002e_" ma:readOnly="false">
      <xsd:simpleType>
        <xsd:restriction base="dms:DateTime"/>
      </xsd:simpleType>
    </xsd:element>
    <xsd:element name="Endorsed_x0020_by." ma:index="28" nillable="true" ma:displayName="Endorsed by." ma:hidden="true" ma:internalName="Endorsed_x0020_by_x002e_" ma:readOnly="false">
      <xsd:simpleType>
        <xsd:restriction base="dms:Note"/>
      </xsd:simpleType>
    </xsd:element>
    <xsd:element name="Security." ma:index="30" nillable="true" ma:displayName="Security." ma:default="Open to all staff" ma:description="Open = available to read by all employees&#10;Closed = special read access group required, which is set up by the PGC Team. This is NOT an automatic setting." ma:format="Dropdown" ma:hidden="true" ma:internalName="Security_x002e_" ma:readOnly="false">
      <xsd:simpleType>
        <xsd:restriction base="dms:Choice">
          <xsd:enumeration value="Open to all staff"/>
          <xsd:enumeration value="Closed to special access group"/>
        </xsd:restriction>
      </xsd:simpleType>
    </xsd:element>
    <xsd:element name="l99f90e11f684e1a913bb42ea974952d" ma:index="31" nillable="true" ma:taxonomy="true" ma:internalName="l99f90e11f684e1a913bb42ea974952d" ma:taxonomyFieldName="Document_x0020_Type_x002e_" ma:displayName="Document Type." ma:readOnly="false" ma:default="" ma:fieldId="{599f90e1-1f68-4e1a-913b-b42ea974952d}" ma:taxonomyMulti="true" ma:sspId="3d175327-6c8e-4629-9a24-c5915f27c813" ma:termSetId="2b9dc93d-bdd8-404e-b3ce-2c1965112a94" ma:anchorId="00000000-0000-0000-0000-000000000000" ma:open="false" ma:isKeyword="false">
      <xsd:complexType>
        <xsd:sequence>
          <xsd:element ref="pc:Terms" minOccurs="0" maxOccurs="1"/>
        </xsd:sequence>
      </xsd:complexType>
    </xsd:element>
    <xsd:element name="o343eca118a6443da5135792fc40bbb5" ma:index="33" nillable="true" ma:taxonomy="true" ma:internalName="o343eca118a6443da5135792fc40bbb5" ma:taxonomyFieldName="Approval_x0020_Authority_x0020_Title_x002e_" ma:displayName="Approval Authority Title." ma:readOnly="false" ma:default="" ma:fieldId="{8343eca1-18a6-443d-a513-5792fc40bbb5}" ma:taxonomyMulti="true" ma:sspId="3d175327-6c8e-4629-9a24-c5915f27c813" ma:termSetId="be4d241c-d638-4175-900e-c1a1f9a8d91a" ma:anchorId="00000000-0000-0000-0000-000000000000" ma:open="false" ma:isKeyword="false">
      <xsd:complexType>
        <xsd:sequence>
          <xsd:element ref="pc:Terms" minOccurs="0" maxOccurs="1"/>
        </xsd:sequence>
      </xsd:complexType>
    </xsd:element>
    <xsd:element name="ea370848d13b453ca9638f41cf16417b" ma:index="35" nillable="true" ma:taxonomy="true" ma:internalName="ea370848d13b453ca9638f41cf16417b" ma:taxonomyFieldName="Organisational_x002F_Business_x0020_Unit_x0020_Owner" ma:displayName="Organisational/Business Unit Owner." ma:readOnly="false" ma:default="" ma:fieldId="{ea370848-d13b-453c-a963-8f41cf16417b}" ma:sspId="3d175327-6c8e-4629-9a24-c5915f27c813" ma:termSetId="26425fa0-e0c9-4fa4-ba6e-f3e5e976a9cf" ma:anchorId="00000000-0000-0000-0000-000000000000" ma:open="false" ma:isKeyword="false">
      <xsd:complexType>
        <xsd:sequence>
          <xsd:element ref="pc:Terms" minOccurs="0" maxOccurs="1"/>
        </xsd:sequence>
      </xsd:complexType>
    </xsd:element>
    <xsd:element name="i27050e9c40a439ba477289369d9a031" ma:index="37" nillable="true" ma:taxonomy="true" ma:internalName="i27050e9c40a439ba477289369d9a031" ma:taxonomyFieldName="Jurisdiction_x002e_" ma:displayName="Jurisdictional Limit." ma:readOnly="false" ma:default="" ma:fieldId="{227050e9-c40a-439b-a477-289369d9a031}" ma:taxonomyMulti="true" ma:sspId="3d175327-6c8e-4629-9a24-c5915f27c813" ma:termSetId="d21c5eee-1cfe-4f92-b4fa-bc2f924bb884" ma:anchorId="00000000-0000-0000-0000-000000000000" ma:open="false" ma:isKeyword="false">
      <xsd:complexType>
        <xsd:sequence>
          <xsd:element ref="pc:Terms" minOccurs="0" maxOccurs="1"/>
        </xsd:sequence>
      </xsd:complexType>
    </xsd:element>
    <xsd:element name="e44a3e3c3d69412ca772de95d5019f8e" ma:index="39" nillable="true" ma:taxonomy="true" ma:internalName="e44a3e3c3d69412ca772de95d5019f8e" ma:taxonomyFieldName="Collection_x0020_Name_x002e_" ma:displayName="Collection Name." ma:default="" ma:fieldId="{e44a3e3c-3d69-412c-a772-de95d5019f8e}" ma:taxonomyMulti="true" ma:sspId="3d175327-6c8e-4629-9a24-c5915f27c813" ma:termSetId="6b3826ea-0f8e-4091-aff0-23450bf22657" ma:anchorId="00000000-0000-0000-0000-000000000000" ma:open="false" ma:isKeyword="false">
      <xsd:complexType>
        <xsd:sequence>
          <xsd:element ref="pc:Terms" minOccurs="0" maxOccurs="1"/>
        </xsd:sequence>
      </xsd:complexType>
    </xsd:element>
    <xsd:element name="i4aa91e74e15407f9c4720cfcf4c6b3a" ma:index="41" nillable="true" ma:taxonomy="true" ma:internalName="i4aa91e74e15407f9c4720cfcf4c6b3a" ma:taxonomyFieldName="Internal_x0020_Target_x0020_Audience_x002e_" ma:displayName="Internal Target Audience." ma:readOnly="false" ma:default="" ma:fieldId="{24aa91e7-4e15-407f-9c47-20cfcf4c6b3a}" ma:taxonomyMulti="true" ma:sspId="3d175327-6c8e-4629-9a24-c5915f27c813" ma:termSetId="9b7437d2-636e-4d5b-960e-fa13e734aaea" ma:anchorId="00000000-0000-0000-0000-000000000000" ma:open="false" ma:isKeyword="fals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l38e8e5f3e254a75b78bfcfecb35ca67" ma:index="43" nillable="true" ma:taxonomy="true" ma:internalName="l38e8e5f3e254a75b78bfcfecb35ca67" ma:taxonomyFieldName="External_x0020_Target_x0020_Audience_x002e_" ma:displayName="External Target Audience." ma:readOnly="false" ma:default="" ma:fieldId="{538e8e5f-3e25-4a75-b78b-fcfecb35ca67}" ma:taxonomyMulti="true" ma:sspId="3d175327-6c8e-4629-9a24-c5915f27c813" ma:termSetId="63c2f234-d9aa-4005-8865-8ff6a09def16" ma:anchorId="00000000-0000-0000-0000-000000000000" ma:open="false" ma:isKeyword="false">
      <xsd:complexType>
        <xsd:sequence>
          <xsd:element ref="pc:Terms" minOccurs="0" maxOccurs="1"/>
        </xsd:sequence>
      </xsd:complex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h599b305c81346b5ac3297010c8acff2" ma:index="45" nillable="true" ma:taxonomy="true" ma:internalName="h599b305c81346b5ac3297010c8acff2" ma:taxonomyFieldName="Accreditation_x0020_Framework_x002e_" ma:displayName="Accreditation Framework." ma:default="" ma:fieldId="{1599b305-c813-46b5-ac32-97010c8acff2}" ma:taxonomyMulti="true" ma:sspId="3d175327-6c8e-4629-9a24-c5915f27c813" ma:termSetId="887b0c3d-64ee-4834-bf8b-e8717189b729" ma:anchorId="00000000-0000-0000-0000-000000000000" ma:open="false" ma:isKeyword="false">
      <xsd:complexType>
        <xsd:sequence>
          <xsd:element ref="pc:Terms" minOccurs="0" maxOccurs="1"/>
        </xsd:sequence>
      </xsd:complexType>
    </xsd:element>
    <xsd:element name="eabdec2782da49fa8e0bf96ab076fd26" ma:index="46" nillable="true" ma:taxonomy="true" ma:internalName="eabdec2782da49fa8e0bf96ab076fd26" ma:taxonomyFieldName="Document_x0020_Owner_x0020__x002d__x0020_Job_x0020_Title_x0020__x002d__x0020_New" ma:displayName="Document Owner - Job Title." ma:readOnly="false" ma:default="" ma:fieldId="{eabdec27-82da-49fa-8e0b-f96ab076fd26}" ma:sspId="3d175327-6c8e-4629-9a24-c5915f27c813" ma:termSetId="5cb2c6de-b13e-4571-bc29-3cffdea70cca" ma:anchorId="00000000-0000-0000-0000-000000000000" ma:open="false" ma:isKeyword="false">
      <xsd:complexType>
        <xsd:sequence>
          <xsd:element ref="pc:Terms" minOccurs="0" maxOccurs="1"/>
        </xsd:sequence>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c7f404058a9e4bddb391ce5f78425d16" ma:index="48" nillable="true" ma:taxonomy="true" ma:internalName="c7f404058a9e4bddb391ce5f78425d16" ma:taxonomyFieldName="Administrative_x0020_Topic_x002e_" ma:displayName="Administrative Topic." ma:readOnly="false" ma:default="" ma:fieldId="{c7f40405-8a9e-4bdd-b391-ce5f78425d16}" ma:taxonomyMulti="true" ma:sspId="3d175327-6c8e-4629-9a24-c5915f27c813" ma:termSetId="9eab40b6-81f9-48a8-8cbe-843badeabb11" ma:anchorId="00000000-0000-0000-0000-000000000000" ma:open="false" ma:isKeyword="false">
      <xsd:complexType>
        <xsd:sequence>
          <xsd:element ref="pc:Terms" minOccurs="0" maxOccurs="1"/>
        </xsd:sequence>
      </xsd:complexType>
    </xsd:element>
    <xsd:element name="m16c7248eb974eb0993f3f667f36b3c2" ma:index="49" nillable="true" ma:taxonomy="true" ma:internalName="m16c7248eb974eb0993f3f667f36b3c2" ma:taxonomyFieldName="Clinical_x0020_Topics" ma:displayName="Clinical Topics." ma:readOnly="false" ma:default="" ma:fieldId="{616c7248-eb97-4eb0-993f-3f667f36b3c2}" ma:taxonomyMulti="true" ma:sspId="3d175327-6c8e-4629-9a24-c5915f27c813" ma:termSetId="7c8d5c80-ac0f-4a07-b0a8-e201598655c8" ma:anchorId="00000000-0000-0000-0000-000000000000" ma:open="false" ma:isKeyword="false">
      <xsd:complexType>
        <xsd:sequence>
          <xsd:element ref="pc:Terms" minOccurs="0" maxOccurs="1"/>
        </xsd:sequence>
      </xsd:complexType>
    </xsd:element>
    <xsd:element name="TaxCatchAll" ma:index="50" nillable="true" ma:displayName="Taxonomy Catch All Column" ma:description="" ma:hidden="true" ma:list="{bb15f5bc-b9f8-45d6-b4c7-9197c564f93a}" ma:internalName="TaxCatchAll" ma:showField="CatchAllData" ma:web="0b1b15de-2562-41e7-875a-96f32466411d">
      <xsd:complexType>
        <xsd:complexContent>
          <xsd:extension base="dms:MultiChoiceLookup">
            <xsd:sequence>
              <xsd:element name="Value" type="dms:Lookup" maxOccurs="unbounded" minOccurs="0" nillable="true"/>
            </xsd:sequence>
          </xsd:extension>
        </xsd:complexContent>
      </xsd:complexType>
    </xsd:element>
    <xsd:element name="TaxCatchAllLabel" ma:index="51" nillable="true" ma:displayName="Taxonomy Catch All Column1" ma:description="" ma:hidden="true" ma:list="{bb15f5bc-b9f8-45d6-b4c7-9197c564f93a}" ma:internalName="TaxCatchAllLabel" ma:readOnly="true" ma:showField="CatchAllDataLabel" ma:web="0b1b15de-2562-41e7-875a-96f32466411d">
      <xsd:complexType>
        <xsd:complexContent>
          <xsd:extension base="dms:MultiChoiceLookup">
            <xsd:sequence>
              <xsd:element name="Value" type="dms:Lookup" maxOccurs="unbounded" minOccurs="0" nillable="true"/>
            </xsd:sequence>
          </xsd:extension>
        </xsd:complexContent>
      </xsd:complexType>
    </xsd:element>
    <xsd:element name="e04b2b5bd2a24a069fe55ebc2c817a7a" ma:index="59" nillable="true" ma:taxonomy="true" ma:internalName="e04b2b5bd2a24a069fe55ebc2c817a7a" ma:taxonomyFieldName="Jurisdiction_x0020_Exclusion_x002e_" ma:displayName="Jurisdiction Exclusion." ma:readOnly="false" ma:default="" ma:fieldId="{e04b2b5b-d2a2-4a06-9fe5-5ebc2c817a7a}" ma:taxonomyMulti="true" ma:sspId="3d175327-6c8e-4629-9a24-c5915f27c813" ma:termSetId="7e795607-ff47-4876-8738-36d7a6d61bc7" ma:anchorId="00000000-0000-0000-0000-000000000000" ma:open="false" ma:isKeyword="false">
      <xsd:complexType>
        <xsd:sequence>
          <xsd:element ref="pc:Terms" minOccurs="0" maxOccurs="1"/>
        </xsd:sequence>
      </xsd:complexType>
    </xsd:element>
    <xsd:element name="Summary." ma:index="60" nillable="true" ma:displayName="Summary." ma:description="A short description (abstract) of the document and its purpose." ma:hidden="true" ma:internalName="Summary_x002e_"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53"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212ded-5b93-4861-91df-e3d3c4882af7" elementFormDefault="qualified">
    <xsd:import namespace="http://schemas.microsoft.com/office/2006/documentManagement/types"/>
    <xsd:import namespace="http://schemas.microsoft.com/office/infopath/2007/PartnerControls"/>
    <xsd:element name="DLCPolicyLabelValue" ma:index="5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5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56" nillable="true" ma:displayName="Label Locked" ma:description="Indicates whether the label should be updated when item properties are modified." ma:hidden="true" ma:internalName="DLCPolicyLabelLock" ma:readOnly="false">
      <xsd:simpleType>
        <xsd:restriction base="dms:Text"/>
      </xsd:simpleType>
    </xsd:element>
    <xsd:element name="Archived_x0020_on" ma:index="58" nillable="true" ma:displayName="Archived on" ma:format="DateOnly" ma:internalName="Archived_x0020_on">
      <xsd:simpleType>
        <xsd:restriction base="dms:DateTime"/>
      </xsd:simpleType>
    </xsd:element>
    <xsd:element name="Overdue_x0020_Risk_x002d_Rating" ma:index="62" nillable="true" ma:displayName="Overdue Risk-Rating" ma:format="Dropdown" ma:internalName="Overdue_x0020_Risk_x002d_Rating">
      <xsd:simpleType>
        <xsd:restriction base="dms:Choice">
          <xsd:enumeration value="-"/>
          <xsd:enumeration value="Low"/>
          <xsd:enumeration value="Medium"/>
          <xsd:enumeration value="High"/>
        </xsd:restriction>
      </xsd:simpleType>
    </xsd:element>
    <xsd:element name="Risk_x0020_Rating" ma:index="63" nillable="true" ma:displayName="Risk Rating" ma:internalName="Risk_x0020_Rat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2" ma:displayName="Content Type"/>
        <xsd:element ref="dc:title" minOccurs="0" maxOccurs="1" ma:index="2" ma:displayName="Title"/>
        <xsd:element ref="dc:subject" minOccurs="0" maxOccurs="1"/>
        <xsd:element ref="dc:description" minOccurs="0" maxOccurs="1" ma:displayName="Comments"/>
        <xsd:element name="keywords" minOccurs="0" maxOccurs="1" type="xsd:string" ma:index="1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Clinical Procedure or Guideline</p:Name>
  <p:Description/>
  <p:Statement/>
  <p:PolicyItems>
    <p:PolicyItem featureId="Microsoft.Office.RecordsManagement.PolicyFeatures.PolicyLabel" staticId="0x010100370F03DA7C830644B9E8B53AEDFF05BE020300FAA436A4C100524A8CDBC861DF8A54B8|-2094414987" UniqueId="91d6e256-9780-432f-9af8-a3393868726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ea370848d13b453ca9638f41cf16417b xmlns="0b1b15de-2562-41e7-875a-96f32466411d">
      <Terms xmlns="http://schemas.microsoft.com/office/infopath/2007/PartnerControls">
        <TermInfo xmlns="http://schemas.microsoft.com/office/infopath/2007/PartnerControls">
          <TermName xmlns="http://schemas.microsoft.com/office/infopath/2007/PartnerControls">Chief Psychiatrist</TermName>
          <TermId xmlns="http://schemas.microsoft.com/office/infopath/2007/PartnerControls">fe963638-c734-4cf0-8045-896c1f7237b9</TermId>
        </TermInfo>
      </Terms>
    </ea370848d13b453ca9638f41cf16417b>
    <l99f90e11f684e1a913bb42ea974952d xmlns="0b1b15de-2562-41e7-875a-96f32466411d">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3bd2486f-8b02-40f6-8236-b6fc82df58b3</TermId>
        </TermInfo>
      </Terms>
    </l99f90e11f684e1a913bb42ea974952d>
    <c7f404058a9e4bddb391ce5f78425d16 xmlns="0b1b15de-2562-41e7-875a-96f32466411d">
      <Terms xmlns="http://schemas.microsoft.com/office/infopath/2007/PartnerControls">
        <TermInfo xmlns="http://schemas.microsoft.com/office/infopath/2007/PartnerControls">
          <TermName xmlns="http://schemas.microsoft.com/office/infopath/2007/PartnerControls">Mechanical Restraint</TermName>
          <TermId xmlns="http://schemas.microsoft.com/office/infopath/2007/PartnerControls">b427fd35-fcb1-4da4-a6af-aedeb0aa4141</TermId>
        </TermInfo>
      </Terms>
    </c7f404058a9e4bddb391ce5f78425d16>
    <_dlc_DocId xmlns="0b1b15de-2562-41e7-875a-96f32466411d">HEALTHINTRA-1880-8658</_dlc_DocId>
    <TaxCatchAll xmlns="0b1b15de-2562-41e7-875a-96f32466411d">
      <Value>13701</Value>
      <Value>20058</Value>
      <Value>24439</Value>
      <Value>14417</Value>
      <Value>13595</Value>
      <Value>24473</Value>
      <Value>13814</Value>
      <Value>18225</Value>
      <Value>12828</Value>
      <Value>20029</Value>
      <Value>24481</Value>
      <Value>24293</Value>
    </TaxCatchAll>
    <_dlc_DocIdUrl xmlns="0b1b15de-2562-41e7-875a-96f32466411d">
      <Url>http://internal.health.nt.gov.au/pgc/dm/_layouts/15/DocIdRedir.aspx?ID=HEALTHINTRA-1880-8658</Url>
      <Description>HEALTHINTRA-1880-8658</Description>
    </_dlc_DocIdUrl>
    <Due_x0020_for_x0020_Review xmlns="0b1b15de-2562-41e7-875a-96f32466411d">2030-04-30T14:30:00+00:00</Due_x0020_for_x0020_Review>
    <EDRM_x0020_Number xmlns="0b1b15de-2562-41e7-875a-96f32466411d">EDOC2018/223019</EDRM_x0020_Number>
    <Archived_x0020_on xmlns="30212ded-5b93-4861-91df-e3d3c4882af7" xsi:nil="true"/>
    <Document_x0020_Change_x0020_Type. xmlns="0b1b15de-2562-41e7-875a-96f32466411d">Content</Document_x0020_Change_x0020_Type.>
    <eabdec2782da49fa8e0bf96ab076fd26 xmlns="0b1b15de-2562-41e7-875a-96f32466411d">
      <Terms xmlns="http://schemas.microsoft.com/office/infopath/2007/PartnerControls">
        <TermInfo xmlns="http://schemas.microsoft.com/office/infopath/2007/PartnerControls">
          <TermName xmlns="http://schemas.microsoft.com/office/infopath/2007/PartnerControls">Chief Psychiatrist</TermName>
          <TermId xmlns="http://schemas.microsoft.com/office/infopath/2007/PartnerControls">99da2611-0e70-4c9a-80e0-1ada325360c7</TermId>
        </TermInfo>
      </Terms>
    </eabdec2782da49fa8e0bf96ab076fd26>
    <Author_x0020__x0026__x0020_Contributor. xmlns="0b1b15de-2562-41e7-875a-96f32466411d">Approved Procedures and Quality Assurance Committee</Author_x0020__x0026__x0020_Contributor.>
    <Endorsed_x0020_on. xmlns="0b1b15de-2562-41e7-875a-96f32466411d" xsi:nil="true"/>
    <Risk_x0020_Rating xmlns="30212ded-5b93-4861-91df-e3d3c4882af7" xsi:nil="true"/>
    <i27050e9c40a439ba477289369d9a031 xmlns="0b1b15de-2562-41e7-875a-96f32466411d">
      <Terms xmlns="http://schemas.microsoft.com/office/infopath/2007/PartnerControls">
        <TermInfo xmlns="http://schemas.microsoft.com/office/infopath/2007/PartnerControls">
          <TermName xmlns="http://schemas.microsoft.com/office/infopath/2007/PartnerControls">Speciality or service specific (NT Health wide)</TermName>
          <TermId xmlns="http://schemas.microsoft.com/office/infopath/2007/PartnerControls">e8aaf9c8-aa15-4042-9a35-027e41caea6b</TermId>
        </TermInfo>
      </Terms>
    </i27050e9c40a439ba477289369d9a031>
    <DLCPolicyLabelClientValue xmlns="30212ded-5b93-4861-91df-e3d3c4882af7">Version: {_UIVersionString}</DLCPolicyLabelClientValue>
    <Approved_x0020_by xmlns="0b1b15de-2562-41e7-875a-96f32466411d">David Mitchell</Approved_x0020_by>
    <l38e8e5f3e254a75b78bfcfecb35ca67 xmlns="0b1b15de-2562-41e7-875a-96f32466411d">
      <Terms xmlns="http://schemas.microsoft.com/office/infopath/2007/PartnerControls"/>
    </l38e8e5f3e254a75b78bfcfecb35ca67>
    <Extended_x0020_Review. xmlns="0b1b15de-2562-41e7-875a-96f32466411d" xsi:nil="true"/>
    <h599b305c81346b5ac3297010c8acff2 xmlns="0b1b15de-2562-41e7-875a-96f32466411d">
      <Terms xmlns="http://schemas.microsoft.com/office/infopath/2007/PartnerControls">
        <TermInfo xmlns="http://schemas.microsoft.com/office/infopath/2007/PartnerControls">
          <TermName xmlns="http://schemas.microsoft.com/office/infopath/2007/PartnerControls">Standard 1 - Clinical Governance</TermName>
          <TermId xmlns="http://schemas.microsoft.com/office/infopath/2007/PartnerControls">a38743df-1141-476b-a404-6d6938451f37</TermId>
        </TermInfo>
        <TermInfo xmlns="http://schemas.microsoft.com/office/infopath/2007/PartnerControls">
          <TermName xmlns="http://schemas.microsoft.com/office/infopath/2007/PartnerControls">Standard 2 - Partnering With Consumers</TermName>
          <TermId xmlns="http://schemas.microsoft.com/office/infopath/2007/PartnerControls">ad7cfe61-f2f6-4021-bf8c-d841fd1b6f30</TermId>
        </TermInfo>
      </Terms>
    </h599b305c81346b5ac3297010c8acff2>
    <Overdue_x0020_Risk_x002d_Rating xmlns="30212ded-5b93-4861-91df-e3d3c4882af7" xsi:nil="true"/>
    <Security. xmlns="0b1b15de-2562-41e7-875a-96f32466411d">Open to all staff</Security.>
    <m16c7248eb974eb0993f3f667f36b3c2 xmlns="0b1b15de-2562-41e7-875a-96f32466411d">
      <Terms xmlns="http://schemas.microsoft.com/office/infopath/2007/PartnerControls">
        <TermInfo xmlns="http://schemas.microsoft.com/office/infopath/2007/PartnerControls">
          <TermName xmlns="http://schemas.microsoft.com/office/infopath/2007/PartnerControls">Mental Health Conditions</TermName>
          <TermId xmlns="http://schemas.microsoft.com/office/infopath/2007/PartnerControls">00b98ec8-f72f-4060-b1cc-30ca1e6fe115</TermId>
        </TermInfo>
        <TermInfo xmlns="http://schemas.microsoft.com/office/infopath/2007/PartnerControls">
          <TermName xmlns="http://schemas.microsoft.com/office/infopath/2007/PartnerControls">Restraint</TermName>
          <TermId xmlns="http://schemas.microsoft.com/office/infopath/2007/PartnerControls">5800db6d-51fb-4294-8a52-beee43acb85c</TermId>
        </TermInfo>
      </Terms>
    </m16c7248eb974eb0993f3f667f36b3c2>
    <e04b2b5bd2a24a069fe55ebc2c817a7a xmlns="0b1b15de-2562-41e7-875a-96f32466411d">
      <Terms xmlns="http://schemas.microsoft.com/office/infopath/2007/PartnerControls"/>
    </e04b2b5bd2a24a069fe55ebc2c817a7a>
    <Approved_x0020_Date xmlns="0b1b15de-2562-41e7-875a-96f32466411d">2025-04-30T14:30:00+00:00</Approved_x0020_Date>
    <Endorsed_x0020_by. xmlns="0b1b15de-2562-41e7-875a-96f32466411d" xsi:nil="true"/>
    <e44a3e3c3d69412ca772de95d5019f8e xmlns="0b1b15de-2562-41e7-875a-96f32466411d">
      <Terms xmlns="http://schemas.microsoft.com/office/infopath/2007/PartnerControls">
        <TermInfo xmlns="http://schemas.microsoft.com/office/infopath/2007/PartnerControls">
          <TermName xmlns="http://schemas.microsoft.com/office/infopath/2007/PartnerControls">MHARS Act Procedures</TermName>
          <TermId xmlns="http://schemas.microsoft.com/office/infopath/2007/PartnerControls">e6ba4ae0-6b26-445e-8b07-214984c5c73a</TermId>
        </TermInfo>
      </Terms>
    </e44a3e3c3d69412ca772de95d5019f8e>
    <i4aa91e74e15407f9c4720cfcf4c6b3a xmlns="0b1b15de-2562-41e7-875a-96f32466411d">
      <Terms xmlns="http://schemas.microsoft.com/office/infopath/2007/PartnerControls">
        <TermInfo xmlns="http://schemas.microsoft.com/office/infopath/2007/PartnerControls">
          <TermName xmlns="http://schemas.microsoft.com/office/infopath/2007/PartnerControls">All Employees</TermName>
          <TermId xmlns="http://schemas.microsoft.com/office/infopath/2007/PartnerControls">e912c969-306c-4f30-99ed-019d6356a36f</TermId>
        </TermInfo>
      </Terms>
    </i4aa91e74e15407f9c4720cfcf4c6b3a>
    <Last_x0020_Content_x0020_Update. xmlns="0b1b15de-2562-41e7-875a-96f32466411d">2021-09-13T14:30:00+00:00</Last_x0020_Content_x0020_Update.>
    <o343eca118a6443da5135792fc40bbb5 xmlns="0b1b15de-2562-41e7-875a-96f32466411d">
      <Terms xmlns="http://schemas.microsoft.com/office/infopath/2007/PartnerControls">
        <TermInfo xmlns="http://schemas.microsoft.com/office/infopath/2007/PartnerControls">
          <TermName xmlns="http://schemas.microsoft.com/office/infopath/2007/PartnerControls">Chief Psychiatrist DoH</TermName>
          <TermId xmlns="http://schemas.microsoft.com/office/infopath/2007/PartnerControls">9f8aa0e4-8bb6-4f62-bffe-f0fa246c9b53</TermId>
        </TermInfo>
      </Terms>
    </o343eca118a6443da5135792fc40bbb5>
    <Consulted_x0020_for_x0020_Approval. xmlns="0b1b15de-2562-41e7-875a-96f32466411d" xsi:nil="true"/>
    <DLCPolicyLabelLock xmlns="30212ded-5b93-4861-91df-e3d3c4882af7" xsi:nil="true"/>
    <Published_x0020_Document_x0020_Location. xmlns="0b1b15de-2562-41e7-875a-96f32466411d" xsi:nil="true"/>
    <Published_x0020_by. xmlns="0b1b15de-2562-41e7-875a-96f32466411d">The Department</Published_x0020_by.>
    <Document_x0020_Owner. xmlns="0b1b15de-2562-41e7-875a-96f32466411d">
      <UserInfo>
        <DisplayName>David Mitchell</DisplayName>
        <AccountId>12800</AccountId>
        <AccountType/>
      </UserInfo>
    </Document_x0020_Owner.>
    <Effective_x0020_Date. xmlns="0b1b15de-2562-41e7-875a-96f32466411d" xsi:nil="true"/>
    <Summary. xmlns="0b1b15de-2562-41e7-875a-96f32466411d">Guidance on the use of mechanical restraint on patients undergoing Mental Health Services Treatment</Summary.>
    <_dlc_Exempt xmlns="http://schemas.microsoft.com/sharepoint/v3">false</_dlc_Exempt>
    <DLCPolicyLabelValue xmlns="30212ded-5b93-4861-91df-e3d3c4882af7">Version: 14.0</DLCPolicyLabelValue>
    <_dlc_DocIdPersistId xmlns="0b1b15de-2562-41e7-875a-96f32466411d">false</_dlc_DocIdPersistI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B87088-AF65-43CA-8D81-1E7E6135E6F1}">
  <ds:schemaRefs>
    <ds:schemaRef ds:uri="http://schemas.microsoft.com/sharepoint/events"/>
  </ds:schemaRefs>
</ds:datastoreItem>
</file>

<file path=customXml/itemProps3.xml><?xml version="1.0" encoding="utf-8"?>
<ds:datastoreItem xmlns:ds="http://schemas.openxmlformats.org/officeDocument/2006/customXml" ds:itemID="{E876C105-D5A3-4FC2-8398-50E8B32BF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b15de-2562-41e7-875a-96f32466411d"/>
    <ds:schemaRef ds:uri="http://schemas.microsoft.com/sharepoint/v3"/>
    <ds:schemaRef ds:uri="30212ded-5b93-4861-91df-e3d3c4882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D17CC1-8F6E-4087-8503-57C1F0470446}">
  <ds:schemaRefs>
    <ds:schemaRef ds:uri="office.server.policy"/>
  </ds:schemaRefs>
</ds:datastoreItem>
</file>

<file path=customXml/itemProps5.xml><?xml version="1.0" encoding="utf-8"?>
<ds:datastoreItem xmlns:ds="http://schemas.openxmlformats.org/officeDocument/2006/customXml" ds:itemID="{650D98B2-AE0A-442F-A2BE-2A0B0268B3EF}">
  <ds:schemaRefs>
    <ds:schemaRef ds:uri="http://schemas.microsoft.com/sharepoint/v4"/>
    <ds:schemaRef ds:uri="http://purl.org/dc/terms/"/>
    <ds:schemaRef ds:uri="http://purl.org/dc/elements/1.1/"/>
    <ds:schemaRef ds:uri="http://schemas.microsoft.com/sharepoint/v3"/>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0b1b15de-2562-41e7-875a-96f32466411d"/>
    <ds:schemaRef ds:uri="30212ded-5b93-4861-91df-e3d3c4882af7"/>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88FB3A10-9EDA-4124-8EE4-CCEE564E2062}">
  <ds:schemaRefs>
    <ds:schemaRef ds:uri="http://schemas.microsoft.com/sharepoint/v3/contenttype/forms"/>
  </ds:schemaRefs>
</ds:datastoreItem>
</file>

<file path=customXml/itemProps7.xml><?xml version="1.0" encoding="utf-8"?>
<ds:datastoreItem xmlns:ds="http://schemas.openxmlformats.org/officeDocument/2006/customXml" ds:itemID="{A33BBB71-9A87-48B8-B211-56E7294C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7308</Words>
  <Characters>41656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10 Mechanical Restraint NTH MHARS Act Approved Procedure</vt:lpstr>
    </vt:vector>
  </TitlesOfParts>
  <Company/>
  <LinksUpToDate>false</LinksUpToDate>
  <CharactersWithSpaces>48867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Mechanical Restraint NTH MHARS Act Approved Procedure</dc:title>
  <dc:subject/>
  <dc:creator>Northern Territory Government</dc:creator>
  <cp:keywords/>
  <dc:description/>
  <cp:lastModifiedBy>Marlene Woods</cp:lastModifiedBy>
  <cp:revision>3</cp:revision>
  <dcterms:created xsi:type="dcterms:W3CDTF">2025-05-09T05:56:00Z</dcterms:created>
  <dcterms:modified xsi:type="dcterms:W3CDTF">2025-05-12T04:32:00Z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 Target Audience.">
    <vt:lpwstr>12828;#All Employees|e912c969-306c-4f30-99ed-019d6356a36f</vt:lpwstr>
  </property>
  <property fmtid="{D5CDD505-2E9C-101B-9397-08002B2CF9AE}" pid="3" name="i4aa91e74e15407f9c4720cfcf4c6b3a">
    <vt:lpwstr>All Employees|e912c969-306c-4f30-99ed-019d6356a36f</vt:lpwstr>
  </property>
  <property fmtid="{D5CDD505-2E9C-101B-9397-08002B2CF9AE}" pid="4" name="Jurisdiction.">
    <vt:lpwstr>24481;#Speciality or service specific (NT Health wide)|e8aaf9c8-aa15-4042-9a35-027e41caea6b</vt:lpwstr>
  </property>
  <property fmtid="{D5CDD505-2E9C-101B-9397-08002B2CF9AE}" pid="5" name="Administrative Topic.">
    <vt:lpwstr>20058;#Mechanical Restraint|b427fd35-fcb1-4da4-a6af-aedeb0aa4141</vt:lpwstr>
  </property>
  <property fmtid="{D5CDD505-2E9C-101B-9397-08002B2CF9AE}" pid="6" name="External Target Audience.">
    <vt:lpwstr/>
  </property>
  <property fmtid="{D5CDD505-2E9C-101B-9397-08002B2CF9AE}" pid="7" name="ContentTypeId">
    <vt:lpwstr>0x010100370F03DA7C830644B9E8B53AEDFF05BE020300FAA436A4C100524A8CDBC861DF8A54B8</vt:lpwstr>
  </property>
  <property fmtid="{D5CDD505-2E9C-101B-9397-08002B2CF9AE}" pid="8" name="Collection Name.">
    <vt:lpwstr>18225;#MHARS Act Procedures|e6ba4ae0-6b26-445e-8b07-214984c5c73a</vt:lpwstr>
  </property>
  <property fmtid="{D5CDD505-2E9C-101B-9397-08002B2CF9AE}" pid="9" name="Jurisdiction Exclusion.">
    <vt:lpwstr/>
  </property>
  <property fmtid="{D5CDD505-2E9C-101B-9397-08002B2CF9AE}" pid="10" name="Approval Authority Title.">
    <vt:lpwstr>20029;#Chief Psychiatrist DoH|9f8aa0e4-8bb6-4f62-bffe-f0fa246c9b53</vt:lpwstr>
  </property>
  <property fmtid="{D5CDD505-2E9C-101B-9397-08002B2CF9AE}" pid="11" name="Accreditation Framework.">
    <vt:lpwstr>13814;#Standard 1 - Clinical Governance|a38743df-1141-476b-a404-6d6938451f37;#13701;#Standard 2 - Partnering With Consumers|ad7cfe61-f2f6-4021-bf8c-d841fd1b6f30</vt:lpwstr>
  </property>
  <property fmtid="{D5CDD505-2E9C-101B-9397-08002B2CF9AE}" pid="12" name="Organisational/Business Unit Owner">
    <vt:lpwstr>24473;#Chief Psychiatrist|fe963638-c734-4cf0-8045-896c1f7237b9</vt:lpwstr>
  </property>
  <property fmtid="{D5CDD505-2E9C-101B-9397-08002B2CF9AE}" pid="13" name="_dlc_DocIdItemGuid">
    <vt:lpwstr>8a7ae733-b8e0-446c-a855-88cabb360d6e</vt:lpwstr>
  </property>
  <property fmtid="{D5CDD505-2E9C-101B-9397-08002B2CF9AE}" pid="14" name="e44a3e3c3d69412ca772de95d5019f8e">
    <vt:lpwstr>Media Manual|d90e0057-1de8-4beb-a792-72928b49746d;Corporate Templates DoH|a84fd7ff-8923-489c-98ec-a2655673dc7f</vt:lpwstr>
  </property>
  <property fmtid="{D5CDD505-2E9C-101B-9397-08002B2CF9AE}" pid="15" name="Clinical Topics">
    <vt:lpwstr>13595;#Mental Health Conditions|00b98ec8-f72f-4060-b1cc-30ca1e6fe115;#14417;#Restraint|5800db6d-51fb-4294-8a52-beee43acb85c</vt:lpwstr>
  </property>
  <property fmtid="{D5CDD505-2E9C-101B-9397-08002B2CF9AE}" pid="16" name="Document Owner - Job Title - New">
    <vt:lpwstr>24439;#Chief Psychiatrist|99da2611-0e70-4c9a-80e0-1ada325360c7</vt:lpwstr>
  </property>
  <property fmtid="{D5CDD505-2E9C-101B-9397-08002B2CF9AE}" pid="17" name="Document Type.">
    <vt:lpwstr>24293;#Procedure|3bd2486f-8b02-40f6-8236-b6fc82df58b3</vt:lpwstr>
  </property>
  <property fmtid="{D5CDD505-2E9C-101B-9397-08002B2CF9AE}" pid="18" name="Published in public domain.">
    <vt:bool>false</vt:bool>
  </property>
  <property fmtid="{D5CDD505-2E9C-101B-9397-08002B2CF9AE}" pid="19" name="RSM Audit">
    <vt:bool>false</vt:bool>
  </property>
  <property fmtid="{D5CDD505-2E9C-101B-9397-08002B2CF9AE}" pid="20" name="Jurisdiction">
    <vt:lpwstr>1217;#Northern Territory|736d77f0-bb80-4ab7-ac58-c24c201fccef</vt:lpwstr>
  </property>
  <property fmtid="{D5CDD505-2E9C-101B-9397-08002B2CF9AE}" pid="21" name="DocumentOwnerTitle-SG">
    <vt:lpwstr>Senior Director Mental Health Alcohol and Other Drugs DoH</vt:lpwstr>
  </property>
  <property fmtid="{D5CDD505-2E9C-101B-9397-08002B2CF9AE}" pid="22" name="Jurisdiction-SG">
    <vt:lpwstr>NT Health</vt:lpwstr>
  </property>
  <property fmtid="{D5CDD505-2E9C-101B-9397-08002B2CF9AE}" pid="23" name="Audit leader">
    <vt:lpwstr/>
  </property>
  <property fmtid="{D5CDD505-2E9C-101B-9397-08002B2CF9AE}" pid="24" name="External Target Audience">
    <vt:lpwstr>5596;#Approved Treatment Facilities under the Mental Health and Related Services Act|184be794-a191-4da2-945b-7979eeef3db4;#5595;#Approved Treatment Agencies under the Mental Health and Related Services Act|7d8b614a-a575-4b5f-8b7f-85846fd60dfb</vt:lpwstr>
  </property>
  <property fmtid="{D5CDD505-2E9C-101B-9397-08002B2CF9AE}" pid="25" name="Jurisdiction Exclusion-SG">
    <vt:lpwstr>N/A</vt:lpwstr>
  </property>
  <property fmtid="{D5CDD505-2E9C-101B-9397-08002B2CF9AE}" pid="26" name="Jurisdiction Exclusion">
    <vt:lpwstr>942;#N/A|99ff0359-15e2-4211-8211-ee91e64e473f</vt:lpwstr>
  </property>
  <property fmtid="{D5CDD505-2E9C-101B-9397-08002B2CF9AE}" pid="27" name="Document Type">
    <vt:lpwstr>8;#Procedure|79c735ec-250a-4b6e-b12d-7dfcae980bf0</vt:lpwstr>
  </property>
  <property fmtid="{D5CDD505-2E9C-101B-9397-08002B2CF9AE}" pid="28" name="Administrative Topic">
    <vt:lpwstr>5602;#Electroconvulsive Therapy|abda094d-7129-439c-8dd2-91417952c658</vt:lpwstr>
  </property>
  <property fmtid="{D5CDD505-2E9C-101B-9397-08002B2CF9AE}" pid="29" name="Collection Name">
    <vt:lpwstr>2889;#MHARS Act Procedures|e723fbe6-55b3-47b4-a391-79f393e8fde0</vt:lpwstr>
  </property>
  <property fmtid="{D5CDD505-2E9C-101B-9397-08002B2CF9AE}" pid="30" name="Internal Target Audience">
    <vt:lpwstr>250;#All Employees|02f6c488-74a6-413b-96f9-2df5a40afa0e</vt:lpwstr>
  </property>
  <property fmtid="{D5CDD505-2E9C-101B-9397-08002B2CF9AE}" pid="31" name="URL">
    <vt:lpwstr/>
  </property>
  <property fmtid="{D5CDD505-2E9C-101B-9397-08002B2CF9AE}" pid="32" name="Organisational/Business Unit">
    <vt:lpwstr>5271;#Mental Health Alcohol and Other Drugs DoH|48747acc-0b7d-4d02-a312-1712230aa182</vt:lpwstr>
  </property>
  <property fmtid="{D5CDD505-2E9C-101B-9397-08002B2CF9AE}" pid="33" name="ApprovalAuthorityTitle-SG">
    <vt:lpwstr>Chief Executive</vt:lpwstr>
  </property>
  <property fmtid="{D5CDD505-2E9C-101B-9397-08002B2CF9AE}" pid="34" name="Approval Authority Title">
    <vt:lpwstr>5380;#Chief Executive|5ada4549-52e3-45c9-a2cc-f24b41809d50</vt:lpwstr>
  </property>
  <property fmtid="{D5CDD505-2E9C-101B-9397-08002B2CF9AE}" pid="35" name="Accreditation Framework">
    <vt:lpwstr/>
  </property>
  <property fmtid="{D5CDD505-2E9C-101B-9397-08002B2CF9AE}" pid="36" name="InternalTargetAud-SG">
    <vt:lpwstr>All Employees</vt:lpwstr>
  </property>
</Properties>
</file>