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51423" w14:textId="1C909548" w:rsidR="004E4C0D" w:rsidRDefault="00EC4BDC" w:rsidP="004E4C0D">
      <w:pPr>
        <w:tabs>
          <w:tab w:val="left" w:pos="660"/>
        </w:tabs>
        <w:jc w:val="right"/>
      </w:pPr>
      <w:r>
        <w:t>Due for review</w:t>
      </w:r>
      <w:r w:rsidR="00982E8D">
        <w:t xml:space="preserve">: </w:t>
      </w:r>
      <w:r w:rsidR="00367762" w:rsidRPr="00367762">
        <w:t>1/05/2030</w:t>
      </w:r>
    </w:p>
    <w:p w14:paraId="2CC26133" w14:textId="77777777" w:rsidR="006A263C" w:rsidRDefault="006A263C" w:rsidP="004E4C0D">
      <w:pPr>
        <w:pStyle w:val="Title"/>
      </w:pPr>
      <w:r>
        <w:t xml:space="preserve">Approved Procedure 11 </w:t>
      </w:r>
    </w:p>
    <w:p w14:paraId="3817BD3E" w14:textId="77777777" w:rsidR="004E4C0D" w:rsidRDefault="004E4C0D" w:rsidP="006A263C">
      <w:pPr>
        <w:pStyle w:val="Subtitle0"/>
      </w:pPr>
      <w:r>
        <w:t xml:space="preserve">Seclusion </w:t>
      </w:r>
    </w:p>
    <w:p w14:paraId="01C3B397" w14:textId="77777777" w:rsidR="004E4C0D" w:rsidRPr="0006025F" w:rsidRDefault="004E4C0D" w:rsidP="004E4C0D">
      <w:pPr>
        <w:pStyle w:val="Subtitle0"/>
        <w:rPr>
          <w:noProof/>
          <w:sz w:val="32"/>
          <w:lang w:eastAsia="en-AU"/>
        </w:rPr>
      </w:pPr>
      <w:r w:rsidRPr="0006025F">
        <w:rPr>
          <w:i/>
          <w:noProof/>
          <w:sz w:val="32"/>
          <w:lang w:eastAsia="en-AU"/>
        </w:rPr>
        <w:t>Mental Health Related Services Act 1998</w:t>
      </w:r>
      <w:r w:rsidRPr="0006025F">
        <w:rPr>
          <w:noProof/>
          <w:sz w:val="32"/>
          <w:lang w:eastAsia="en-AU"/>
        </w:rPr>
        <w:t>, Section 62</w:t>
      </w:r>
    </w:p>
    <w:sdt>
      <w:sdtPr>
        <w:rPr>
          <w:rFonts w:ascii="Lato" w:eastAsia="Calibri" w:hAnsi="Lato" w:cs="Times New Roman"/>
          <w:b/>
          <w:bCs w:val="0"/>
          <w:color w:val="auto"/>
          <w:sz w:val="22"/>
          <w:szCs w:val="22"/>
        </w:rPr>
        <w:id w:val="12198047"/>
        <w:docPartObj>
          <w:docPartGallery w:val="Table of Contents"/>
          <w:docPartUnique/>
        </w:docPartObj>
      </w:sdtPr>
      <w:sdtEndPr>
        <w:rPr>
          <w:noProof/>
        </w:rPr>
      </w:sdtEndPr>
      <w:sdtContent>
        <w:p w14:paraId="4BCD66F2" w14:textId="77777777" w:rsidR="00B324A7" w:rsidRDefault="00B324A7">
          <w:pPr>
            <w:pStyle w:val="TOCHeading"/>
          </w:pPr>
          <w:r>
            <w:t>Contents</w:t>
          </w:r>
        </w:p>
        <w:p w14:paraId="21F32982" w14:textId="51777818" w:rsidR="0006025F" w:rsidRDefault="00B324A7">
          <w:pPr>
            <w:pStyle w:val="TOC1"/>
            <w:rPr>
              <w:rFonts w:asciiTheme="minorHAnsi" w:eastAsiaTheme="minorEastAsia" w:hAnsiTheme="minorHAnsi" w:cstheme="minorBidi"/>
              <w:b w:val="0"/>
              <w:noProof/>
              <w:lang w:eastAsia="en-AU"/>
            </w:rPr>
          </w:pPr>
          <w:r>
            <w:fldChar w:fldCharType="begin"/>
          </w:r>
          <w:r>
            <w:instrText xml:space="preserve"> TOC \o "1-3" \h \z \u </w:instrText>
          </w:r>
          <w:r>
            <w:fldChar w:fldCharType="separate"/>
          </w:r>
          <w:hyperlink w:anchor="_Toc185236325" w:history="1">
            <w:r w:rsidR="0006025F" w:rsidRPr="0089251B">
              <w:rPr>
                <w:rStyle w:val="Hyperlink"/>
                <w:noProof/>
              </w:rPr>
              <w:t>Purpose</w:t>
            </w:r>
            <w:r w:rsidR="0006025F">
              <w:rPr>
                <w:noProof/>
                <w:webHidden/>
              </w:rPr>
              <w:tab/>
            </w:r>
            <w:r w:rsidR="0006025F">
              <w:rPr>
                <w:noProof/>
                <w:webHidden/>
              </w:rPr>
              <w:fldChar w:fldCharType="begin"/>
            </w:r>
            <w:r w:rsidR="0006025F">
              <w:rPr>
                <w:noProof/>
                <w:webHidden/>
              </w:rPr>
              <w:instrText xml:space="preserve"> PAGEREF _Toc185236325 \h </w:instrText>
            </w:r>
            <w:r w:rsidR="0006025F">
              <w:rPr>
                <w:noProof/>
                <w:webHidden/>
              </w:rPr>
            </w:r>
            <w:r w:rsidR="0006025F">
              <w:rPr>
                <w:noProof/>
                <w:webHidden/>
              </w:rPr>
              <w:fldChar w:fldCharType="separate"/>
            </w:r>
            <w:r w:rsidR="009E6523">
              <w:rPr>
                <w:noProof/>
                <w:webHidden/>
              </w:rPr>
              <w:t>2</w:t>
            </w:r>
            <w:r w:rsidR="0006025F">
              <w:rPr>
                <w:noProof/>
                <w:webHidden/>
              </w:rPr>
              <w:fldChar w:fldCharType="end"/>
            </w:r>
          </w:hyperlink>
        </w:p>
        <w:p w14:paraId="088C37AC" w14:textId="16528042" w:rsidR="0006025F" w:rsidRDefault="0048198F" w:rsidP="00A24796">
          <w:pPr>
            <w:pStyle w:val="TOC1"/>
            <w:spacing w:after="80"/>
            <w:rPr>
              <w:rFonts w:asciiTheme="minorHAnsi" w:eastAsiaTheme="minorEastAsia" w:hAnsiTheme="minorHAnsi" w:cstheme="minorBidi"/>
              <w:b w:val="0"/>
              <w:noProof/>
              <w:lang w:eastAsia="en-AU"/>
            </w:rPr>
          </w:pPr>
          <w:hyperlink w:anchor="_Toc185236326" w:history="1">
            <w:r w:rsidR="0006025F" w:rsidRPr="0089251B">
              <w:rPr>
                <w:rStyle w:val="Hyperlink"/>
                <w:noProof/>
              </w:rPr>
              <w:t>Procedure Summary</w:t>
            </w:r>
            <w:r w:rsidR="0006025F">
              <w:rPr>
                <w:noProof/>
                <w:webHidden/>
              </w:rPr>
              <w:tab/>
            </w:r>
            <w:r w:rsidR="0006025F">
              <w:rPr>
                <w:noProof/>
                <w:webHidden/>
              </w:rPr>
              <w:fldChar w:fldCharType="begin"/>
            </w:r>
            <w:r w:rsidR="0006025F">
              <w:rPr>
                <w:noProof/>
                <w:webHidden/>
              </w:rPr>
              <w:instrText xml:space="preserve"> PAGEREF _Toc185236326 \h </w:instrText>
            </w:r>
            <w:r w:rsidR="0006025F">
              <w:rPr>
                <w:noProof/>
                <w:webHidden/>
              </w:rPr>
            </w:r>
            <w:r w:rsidR="0006025F">
              <w:rPr>
                <w:noProof/>
                <w:webHidden/>
              </w:rPr>
              <w:fldChar w:fldCharType="separate"/>
            </w:r>
            <w:r w:rsidR="009E6523">
              <w:rPr>
                <w:noProof/>
                <w:webHidden/>
              </w:rPr>
              <w:t>2</w:t>
            </w:r>
            <w:r w:rsidR="0006025F">
              <w:rPr>
                <w:noProof/>
                <w:webHidden/>
              </w:rPr>
              <w:fldChar w:fldCharType="end"/>
            </w:r>
          </w:hyperlink>
        </w:p>
        <w:p w14:paraId="064073FD" w14:textId="3D95FCB5" w:rsidR="0006025F" w:rsidRDefault="0048198F" w:rsidP="00A24796">
          <w:pPr>
            <w:pStyle w:val="TOC1"/>
            <w:spacing w:after="80"/>
            <w:rPr>
              <w:rFonts w:asciiTheme="minorHAnsi" w:eastAsiaTheme="minorEastAsia" w:hAnsiTheme="minorHAnsi" w:cstheme="minorBidi"/>
              <w:b w:val="0"/>
              <w:noProof/>
              <w:lang w:eastAsia="en-AU"/>
            </w:rPr>
          </w:pPr>
          <w:hyperlink w:anchor="_Toc185236327" w:history="1">
            <w:r w:rsidR="0006025F" w:rsidRPr="0089251B">
              <w:rPr>
                <w:rStyle w:val="Hyperlink"/>
                <w:rFonts w:eastAsia="Arial"/>
                <w:noProof/>
                <w:lang w:val="en-US"/>
              </w:rPr>
              <w:t>Definition</w:t>
            </w:r>
            <w:r w:rsidR="0006025F">
              <w:rPr>
                <w:noProof/>
                <w:webHidden/>
              </w:rPr>
              <w:tab/>
            </w:r>
            <w:r w:rsidR="0006025F">
              <w:rPr>
                <w:noProof/>
                <w:webHidden/>
              </w:rPr>
              <w:fldChar w:fldCharType="begin"/>
            </w:r>
            <w:r w:rsidR="0006025F">
              <w:rPr>
                <w:noProof/>
                <w:webHidden/>
              </w:rPr>
              <w:instrText xml:space="preserve"> PAGEREF _Toc185236327 \h </w:instrText>
            </w:r>
            <w:r w:rsidR="0006025F">
              <w:rPr>
                <w:noProof/>
                <w:webHidden/>
              </w:rPr>
            </w:r>
            <w:r w:rsidR="0006025F">
              <w:rPr>
                <w:noProof/>
                <w:webHidden/>
              </w:rPr>
              <w:fldChar w:fldCharType="separate"/>
            </w:r>
            <w:r w:rsidR="009E6523">
              <w:rPr>
                <w:noProof/>
                <w:webHidden/>
              </w:rPr>
              <w:t>2</w:t>
            </w:r>
            <w:r w:rsidR="0006025F">
              <w:rPr>
                <w:noProof/>
                <w:webHidden/>
              </w:rPr>
              <w:fldChar w:fldCharType="end"/>
            </w:r>
          </w:hyperlink>
        </w:p>
        <w:p w14:paraId="71AE74B8" w14:textId="0128ED00" w:rsidR="0006025F" w:rsidRDefault="0048198F" w:rsidP="00A24796">
          <w:pPr>
            <w:pStyle w:val="TOC1"/>
            <w:spacing w:after="80"/>
            <w:rPr>
              <w:rFonts w:asciiTheme="minorHAnsi" w:eastAsiaTheme="minorEastAsia" w:hAnsiTheme="minorHAnsi" w:cstheme="minorBidi"/>
              <w:b w:val="0"/>
              <w:noProof/>
              <w:lang w:eastAsia="en-AU"/>
            </w:rPr>
          </w:pPr>
          <w:hyperlink w:anchor="_Toc185236328" w:history="1">
            <w:r w:rsidR="0006025F" w:rsidRPr="0089251B">
              <w:rPr>
                <w:rStyle w:val="Hyperlink"/>
                <w:iCs/>
                <w:noProof/>
              </w:rPr>
              <w:t>Introduction</w:t>
            </w:r>
            <w:r w:rsidR="0006025F">
              <w:rPr>
                <w:noProof/>
                <w:webHidden/>
              </w:rPr>
              <w:tab/>
            </w:r>
            <w:r w:rsidR="0006025F">
              <w:rPr>
                <w:noProof/>
                <w:webHidden/>
              </w:rPr>
              <w:fldChar w:fldCharType="begin"/>
            </w:r>
            <w:r w:rsidR="0006025F">
              <w:rPr>
                <w:noProof/>
                <w:webHidden/>
              </w:rPr>
              <w:instrText xml:space="preserve"> PAGEREF _Toc185236328 \h </w:instrText>
            </w:r>
            <w:r w:rsidR="0006025F">
              <w:rPr>
                <w:noProof/>
                <w:webHidden/>
              </w:rPr>
            </w:r>
            <w:r w:rsidR="0006025F">
              <w:rPr>
                <w:noProof/>
                <w:webHidden/>
              </w:rPr>
              <w:fldChar w:fldCharType="separate"/>
            </w:r>
            <w:r w:rsidR="009E6523">
              <w:rPr>
                <w:noProof/>
                <w:webHidden/>
              </w:rPr>
              <w:t>2</w:t>
            </w:r>
            <w:r w:rsidR="0006025F">
              <w:rPr>
                <w:noProof/>
                <w:webHidden/>
              </w:rPr>
              <w:fldChar w:fldCharType="end"/>
            </w:r>
          </w:hyperlink>
        </w:p>
        <w:p w14:paraId="4CC09F71" w14:textId="41EB12B4" w:rsidR="0006025F" w:rsidRDefault="0048198F" w:rsidP="00A24796">
          <w:pPr>
            <w:pStyle w:val="TOC2"/>
            <w:spacing w:after="80"/>
            <w:rPr>
              <w:rFonts w:asciiTheme="minorHAnsi" w:eastAsiaTheme="minorEastAsia" w:hAnsiTheme="minorHAnsi" w:cstheme="minorBidi"/>
              <w:noProof/>
              <w:lang w:eastAsia="en-AU"/>
            </w:rPr>
          </w:pPr>
          <w:hyperlink w:anchor="_Toc185236329" w:history="1">
            <w:r w:rsidR="0006025F" w:rsidRPr="0089251B">
              <w:rPr>
                <w:rStyle w:val="Hyperlink"/>
                <w:noProof/>
              </w:rPr>
              <w:t>Pre seclusion</w:t>
            </w:r>
            <w:r w:rsidR="0006025F">
              <w:rPr>
                <w:noProof/>
                <w:webHidden/>
              </w:rPr>
              <w:tab/>
            </w:r>
            <w:r w:rsidR="0006025F">
              <w:rPr>
                <w:noProof/>
                <w:webHidden/>
              </w:rPr>
              <w:fldChar w:fldCharType="begin"/>
            </w:r>
            <w:r w:rsidR="0006025F">
              <w:rPr>
                <w:noProof/>
                <w:webHidden/>
              </w:rPr>
              <w:instrText xml:space="preserve"> PAGEREF _Toc185236329 \h </w:instrText>
            </w:r>
            <w:r w:rsidR="0006025F">
              <w:rPr>
                <w:noProof/>
                <w:webHidden/>
              </w:rPr>
            </w:r>
            <w:r w:rsidR="0006025F">
              <w:rPr>
                <w:noProof/>
                <w:webHidden/>
              </w:rPr>
              <w:fldChar w:fldCharType="separate"/>
            </w:r>
            <w:r w:rsidR="009E6523">
              <w:rPr>
                <w:noProof/>
                <w:webHidden/>
              </w:rPr>
              <w:t>3</w:t>
            </w:r>
            <w:r w:rsidR="0006025F">
              <w:rPr>
                <w:noProof/>
                <w:webHidden/>
              </w:rPr>
              <w:fldChar w:fldCharType="end"/>
            </w:r>
          </w:hyperlink>
        </w:p>
        <w:p w14:paraId="14B1A1C6" w14:textId="1E823928" w:rsidR="0006025F" w:rsidRDefault="0048198F" w:rsidP="00A24796">
          <w:pPr>
            <w:pStyle w:val="TOC1"/>
            <w:spacing w:after="80"/>
            <w:rPr>
              <w:rFonts w:asciiTheme="minorHAnsi" w:eastAsiaTheme="minorEastAsia" w:hAnsiTheme="minorHAnsi" w:cstheme="minorBidi"/>
              <w:b w:val="0"/>
              <w:noProof/>
              <w:lang w:eastAsia="en-AU"/>
            </w:rPr>
          </w:pPr>
          <w:hyperlink w:anchor="_Toc185236330" w:history="1">
            <w:r w:rsidR="0006025F" w:rsidRPr="0089251B">
              <w:rPr>
                <w:rStyle w:val="Hyperlink"/>
                <w:noProof/>
              </w:rPr>
              <w:t>Procedure</w:t>
            </w:r>
            <w:r w:rsidR="0006025F">
              <w:rPr>
                <w:noProof/>
                <w:webHidden/>
              </w:rPr>
              <w:tab/>
            </w:r>
            <w:r w:rsidR="0006025F">
              <w:rPr>
                <w:noProof/>
                <w:webHidden/>
              </w:rPr>
              <w:fldChar w:fldCharType="begin"/>
            </w:r>
            <w:r w:rsidR="0006025F">
              <w:rPr>
                <w:noProof/>
                <w:webHidden/>
              </w:rPr>
              <w:instrText xml:space="preserve"> PAGEREF _Toc185236330 \h </w:instrText>
            </w:r>
            <w:r w:rsidR="0006025F">
              <w:rPr>
                <w:noProof/>
                <w:webHidden/>
              </w:rPr>
            </w:r>
            <w:r w:rsidR="0006025F">
              <w:rPr>
                <w:noProof/>
                <w:webHidden/>
              </w:rPr>
              <w:fldChar w:fldCharType="separate"/>
            </w:r>
            <w:r w:rsidR="009E6523">
              <w:rPr>
                <w:noProof/>
                <w:webHidden/>
              </w:rPr>
              <w:t>4</w:t>
            </w:r>
            <w:r w:rsidR="0006025F">
              <w:rPr>
                <w:noProof/>
                <w:webHidden/>
              </w:rPr>
              <w:fldChar w:fldCharType="end"/>
            </w:r>
          </w:hyperlink>
        </w:p>
        <w:p w14:paraId="7D97D5BC" w14:textId="5A23E088" w:rsidR="0006025F" w:rsidRDefault="0048198F" w:rsidP="00A24796">
          <w:pPr>
            <w:pStyle w:val="TOC2"/>
            <w:spacing w:after="80"/>
            <w:rPr>
              <w:rFonts w:asciiTheme="minorHAnsi" w:eastAsiaTheme="minorEastAsia" w:hAnsiTheme="minorHAnsi" w:cstheme="minorBidi"/>
              <w:noProof/>
              <w:lang w:eastAsia="en-AU"/>
            </w:rPr>
          </w:pPr>
          <w:hyperlink w:anchor="_Toc185236331" w:history="1">
            <w:r w:rsidR="0006025F" w:rsidRPr="0089251B">
              <w:rPr>
                <w:rStyle w:val="Hyperlink"/>
                <w:rFonts w:eastAsia="Arial"/>
                <w:noProof/>
                <w:lang w:val="en-US"/>
              </w:rPr>
              <w:t>Requirements under the Act for an approved treatment facility</w:t>
            </w:r>
            <w:r w:rsidR="0006025F">
              <w:rPr>
                <w:noProof/>
                <w:webHidden/>
              </w:rPr>
              <w:tab/>
            </w:r>
            <w:r w:rsidR="0006025F">
              <w:rPr>
                <w:noProof/>
                <w:webHidden/>
              </w:rPr>
              <w:fldChar w:fldCharType="begin"/>
            </w:r>
            <w:r w:rsidR="0006025F">
              <w:rPr>
                <w:noProof/>
                <w:webHidden/>
              </w:rPr>
              <w:instrText xml:space="preserve"> PAGEREF _Toc185236331 \h </w:instrText>
            </w:r>
            <w:r w:rsidR="0006025F">
              <w:rPr>
                <w:noProof/>
                <w:webHidden/>
              </w:rPr>
            </w:r>
            <w:r w:rsidR="0006025F">
              <w:rPr>
                <w:noProof/>
                <w:webHidden/>
              </w:rPr>
              <w:fldChar w:fldCharType="separate"/>
            </w:r>
            <w:r w:rsidR="009E6523">
              <w:rPr>
                <w:noProof/>
                <w:webHidden/>
              </w:rPr>
              <w:t>4</w:t>
            </w:r>
            <w:r w:rsidR="0006025F">
              <w:rPr>
                <w:noProof/>
                <w:webHidden/>
              </w:rPr>
              <w:fldChar w:fldCharType="end"/>
            </w:r>
          </w:hyperlink>
        </w:p>
        <w:p w14:paraId="44EF7EF7" w14:textId="47B4CEB7" w:rsidR="0006025F" w:rsidRDefault="0048198F" w:rsidP="00A24796">
          <w:pPr>
            <w:pStyle w:val="TOC3"/>
            <w:tabs>
              <w:tab w:val="left" w:pos="1100"/>
              <w:tab w:val="right" w:leader="dot" w:pos="10308"/>
            </w:tabs>
            <w:spacing w:after="80"/>
            <w:rPr>
              <w:rFonts w:asciiTheme="minorHAnsi" w:eastAsiaTheme="minorEastAsia" w:hAnsiTheme="minorHAnsi" w:cstheme="minorBidi"/>
              <w:noProof/>
              <w:lang w:eastAsia="en-AU"/>
            </w:rPr>
          </w:pPr>
          <w:hyperlink w:anchor="_Toc185236332" w:history="1">
            <w:r w:rsidR="0006025F" w:rsidRPr="0089251B">
              <w:rPr>
                <w:rStyle w:val="Hyperlink"/>
                <w:noProof/>
              </w:rPr>
              <w:t>1.1</w:t>
            </w:r>
            <w:r w:rsidR="0006025F">
              <w:rPr>
                <w:rFonts w:asciiTheme="minorHAnsi" w:eastAsiaTheme="minorEastAsia" w:hAnsiTheme="minorHAnsi" w:cstheme="minorBidi"/>
                <w:noProof/>
                <w:lang w:eastAsia="en-AU"/>
              </w:rPr>
              <w:tab/>
            </w:r>
            <w:r w:rsidR="0006025F" w:rsidRPr="0089251B">
              <w:rPr>
                <w:rStyle w:val="Hyperlink"/>
                <w:noProof/>
              </w:rPr>
              <w:t>Requirements for keeping a patient in seclusion</w:t>
            </w:r>
            <w:r w:rsidR="0006025F">
              <w:rPr>
                <w:noProof/>
                <w:webHidden/>
              </w:rPr>
              <w:tab/>
            </w:r>
            <w:r w:rsidR="0006025F">
              <w:rPr>
                <w:noProof/>
                <w:webHidden/>
              </w:rPr>
              <w:fldChar w:fldCharType="begin"/>
            </w:r>
            <w:r w:rsidR="0006025F">
              <w:rPr>
                <w:noProof/>
                <w:webHidden/>
              </w:rPr>
              <w:instrText xml:space="preserve"> PAGEREF _Toc185236332 \h </w:instrText>
            </w:r>
            <w:r w:rsidR="0006025F">
              <w:rPr>
                <w:noProof/>
                <w:webHidden/>
              </w:rPr>
            </w:r>
            <w:r w:rsidR="0006025F">
              <w:rPr>
                <w:noProof/>
                <w:webHidden/>
              </w:rPr>
              <w:fldChar w:fldCharType="separate"/>
            </w:r>
            <w:r w:rsidR="009E6523">
              <w:rPr>
                <w:noProof/>
                <w:webHidden/>
              </w:rPr>
              <w:t>4</w:t>
            </w:r>
            <w:r w:rsidR="0006025F">
              <w:rPr>
                <w:noProof/>
                <w:webHidden/>
              </w:rPr>
              <w:fldChar w:fldCharType="end"/>
            </w:r>
          </w:hyperlink>
        </w:p>
        <w:p w14:paraId="32E69256" w14:textId="6C02604A" w:rsidR="0006025F" w:rsidRDefault="0048198F" w:rsidP="00A24796">
          <w:pPr>
            <w:pStyle w:val="TOC3"/>
            <w:tabs>
              <w:tab w:val="left" w:pos="1100"/>
              <w:tab w:val="right" w:leader="dot" w:pos="10308"/>
            </w:tabs>
            <w:spacing w:after="80"/>
            <w:rPr>
              <w:rFonts w:asciiTheme="minorHAnsi" w:eastAsiaTheme="minorEastAsia" w:hAnsiTheme="minorHAnsi" w:cstheme="minorBidi"/>
              <w:noProof/>
              <w:lang w:eastAsia="en-AU"/>
            </w:rPr>
          </w:pPr>
          <w:hyperlink w:anchor="_Toc185236333" w:history="1">
            <w:r w:rsidR="0006025F" w:rsidRPr="0089251B">
              <w:rPr>
                <w:rStyle w:val="Hyperlink"/>
                <w:noProof/>
              </w:rPr>
              <w:t>1.2</w:t>
            </w:r>
            <w:r w:rsidR="0006025F">
              <w:rPr>
                <w:rFonts w:asciiTheme="minorHAnsi" w:eastAsiaTheme="minorEastAsia" w:hAnsiTheme="minorHAnsi" w:cstheme="minorBidi"/>
                <w:noProof/>
                <w:lang w:eastAsia="en-AU"/>
              </w:rPr>
              <w:tab/>
            </w:r>
            <w:r w:rsidR="0006025F" w:rsidRPr="0089251B">
              <w:rPr>
                <w:rStyle w:val="Hyperlink"/>
                <w:noProof/>
              </w:rPr>
              <w:t>Approval of seclusion</w:t>
            </w:r>
            <w:r w:rsidR="0006025F">
              <w:rPr>
                <w:noProof/>
                <w:webHidden/>
              </w:rPr>
              <w:tab/>
            </w:r>
            <w:r w:rsidR="0006025F">
              <w:rPr>
                <w:noProof/>
                <w:webHidden/>
              </w:rPr>
              <w:fldChar w:fldCharType="begin"/>
            </w:r>
            <w:r w:rsidR="0006025F">
              <w:rPr>
                <w:noProof/>
                <w:webHidden/>
              </w:rPr>
              <w:instrText xml:space="preserve"> PAGEREF _Toc185236333 \h </w:instrText>
            </w:r>
            <w:r w:rsidR="0006025F">
              <w:rPr>
                <w:noProof/>
                <w:webHidden/>
              </w:rPr>
            </w:r>
            <w:r w:rsidR="0006025F">
              <w:rPr>
                <w:noProof/>
                <w:webHidden/>
              </w:rPr>
              <w:fldChar w:fldCharType="separate"/>
            </w:r>
            <w:r w:rsidR="009E6523">
              <w:rPr>
                <w:noProof/>
                <w:webHidden/>
              </w:rPr>
              <w:t>5</w:t>
            </w:r>
            <w:r w:rsidR="0006025F">
              <w:rPr>
                <w:noProof/>
                <w:webHidden/>
              </w:rPr>
              <w:fldChar w:fldCharType="end"/>
            </w:r>
          </w:hyperlink>
        </w:p>
        <w:p w14:paraId="5288C774" w14:textId="32C47217" w:rsidR="0006025F" w:rsidRDefault="0048198F" w:rsidP="00A24796">
          <w:pPr>
            <w:pStyle w:val="TOC3"/>
            <w:tabs>
              <w:tab w:val="left" w:pos="1100"/>
              <w:tab w:val="right" w:leader="dot" w:pos="10308"/>
            </w:tabs>
            <w:spacing w:after="80"/>
            <w:rPr>
              <w:rFonts w:asciiTheme="minorHAnsi" w:eastAsiaTheme="minorEastAsia" w:hAnsiTheme="minorHAnsi" w:cstheme="minorBidi"/>
              <w:noProof/>
              <w:lang w:eastAsia="en-AU"/>
            </w:rPr>
          </w:pPr>
          <w:hyperlink w:anchor="_Toc185236334" w:history="1">
            <w:r w:rsidR="0006025F" w:rsidRPr="0089251B">
              <w:rPr>
                <w:rStyle w:val="Hyperlink"/>
                <w:noProof/>
              </w:rPr>
              <w:t>1.3</w:t>
            </w:r>
            <w:r w:rsidR="0006025F">
              <w:rPr>
                <w:rFonts w:asciiTheme="minorHAnsi" w:eastAsiaTheme="minorEastAsia" w:hAnsiTheme="minorHAnsi" w:cstheme="minorBidi"/>
                <w:noProof/>
                <w:lang w:eastAsia="en-AU"/>
              </w:rPr>
              <w:tab/>
            </w:r>
            <w:r w:rsidR="0006025F" w:rsidRPr="0089251B">
              <w:rPr>
                <w:rStyle w:val="Hyperlink"/>
                <w:noProof/>
              </w:rPr>
              <w:t>Duration, breaks in, and release from seclusion</w:t>
            </w:r>
            <w:r w:rsidR="0006025F">
              <w:rPr>
                <w:noProof/>
                <w:webHidden/>
              </w:rPr>
              <w:tab/>
            </w:r>
            <w:r w:rsidR="0006025F">
              <w:rPr>
                <w:noProof/>
                <w:webHidden/>
              </w:rPr>
              <w:fldChar w:fldCharType="begin"/>
            </w:r>
            <w:r w:rsidR="0006025F">
              <w:rPr>
                <w:noProof/>
                <w:webHidden/>
              </w:rPr>
              <w:instrText xml:space="preserve"> PAGEREF _Toc185236334 \h </w:instrText>
            </w:r>
            <w:r w:rsidR="0006025F">
              <w:rPr>
                <w:noProof/>
                <w:webHidden/>
              </w:rPr>
            </w:r>
            <w:r w:rsidR="0006025F">
              <w:rPr>
                <w:noProof/>
                <w:webHidden/>
              </w:rPr>
              <w:fldChar w:fldCharType="separate"/>
            </w:r>
            <w:r w:rsidR="009E6523">
              <w:rPr>
                <w:noProof/>
                <w:webHidden/>
              </w:rPr>
              <w:t>6</w:t>
            </w:r>
            <w:r w:rsidR="0006025F">
              <w:rPr>
                <w:noProof/>
                <w:webHidden/>
              </w:rPr>
              <w:fldChar w:fldCharType="end"/>
            </w:r>
          </w:hyperlink>
        </w:p>
        <w:p w14:paraId="6458A1A7" w14:textId="493A412E" w:rsidR="0006025F" w:rsidRDefault="0048198F" w:rsidP="00A24796">
          <w:pPr>
            <w:pStyle w:val="TOC3"/>
            <w:tabs>
              <w:tab w:val="left" w:pos="1100"/>
              <w:tab w:val="right" w:leader="dot" w:pos="10308"/>
            </w:tabs>
            <w:spacing w:after="80"/>
            <w:rPr>
              <w:rFonts w:asciiTheme="minorHAnsi" w:eastAsiaTheme="minorEastAsia" w:hAnsiTheme="minorHAnsi" w:cstheme="minorBidi"/>
              <w:noProof/>
              <w:lang w:eastAsia="en-AU"/>
            </w:rPr>
          </w:pPr>
          <w:hyperlink w:anchor="_Toc185236335" w:history="1">
            <w:r w:rsidR="0006025F" w:rsidRPr="0089251B">
              <w:rPr>
                <w:rStyle w:val="Hyperlink"/>
                <w:noProof/>
              </w:rPr>
              <w:t>1.4</w:t>
            </w:r>
            <w:r w:rsidR="0006025F">
              <w:rPr>
                <w:rFonts w:asciiTheme="minorHAnsi" w:eastAsiaTheme="minorEastAsia" w:hAnsiTheme="minorHAnsi" w:cstheme="minorBidi"/>
                <w:noProof/>
                <w:lang w:eastAsia="en-AU"/>
              </w:rPr>
              <w:tab/>
            </w:r>
            <w:r w:rsidR="0006025F" w:rsidRPr="0089251B">
              <w:rPr>
                <w:rStyle w:val="Hyperlink"/>
                <w:noProof/>
              </w:rPr>
              <w:t>Patient consent, review and observation requirements</w:t>
            </w:r>
            <w:r w:rsidR="0006025F">
              <w:rPr>
                <w:noProof/>
                <w:webHidden/>
              </w:rPr>
              <w:tab/>
            </w:r>
            <w:r w:rsidR="0006025F">
              <w:rPr>
                <w:noProof/>
                <w:webHidden/>
              </w:rPr>
              <w:fldChar w:fldCharType="begin"/>
            </w:r>
            <w:r w:rsidR="0006025F">
              <w:rPr>
                <w:noProof/>
                <w:webHidden/>
              </w:rPr>
              <w:instrText xml:space="preserve"> PAGEREF _Toc185236335 \h </w:instrText>
            </w:r>
            <w:r w:rsidR="0006025F">
              <w:rPr>
                <w:noProof/>
                <w:webHidden/>
              </w:rPr>
            </w:r>
            <w:r w:rsidR="0006025F">
              <w:rPr>
                <w:noProof/>
                <w:webHidden/>
              </w:rPr>
              <w:fldChar w:fldCharType="separate"/>
            </w:r>
            <w:r w:rsidR="009E6523">
              <w:rPr>
                <w:noProof/>
                <w:webHidden/>
              </w:rPr>
              <w:t>7</w:t>
            </w:r>
            <w:r w:rsidR="0006025F">
              <w:rPr>
                <w:noProof/>
                <w:webHidden/>
              </w:rPr>
              <w:fldChar w:fldCharType="end"/>
            </w:r>
          </w:hyperlink>
        </w:p>
        <w:p w14:paraId="373E6ED1" w14:textId="5D227A14" w:rsidR="0006025F" w:rsidRDefault="0048198F" w:rsidP="00A24796">
          <w:pPr>
            <w:pStyle w:val="TOC3"/>
            <w:tabs>
              <w:tab w:val="left" w:pos="1100"/>
              <w:tab w:val="right" w:leader="dot" w:pos="10308"/>
            </w:tabs>
            <w:spacing w:after="80"/>
            <w:rPr>
              <w:rFonts w:asciiTheme="minorHAnsi" w:eastAsiaTheme="minorEastAsia" w:hAnsiTheme="minorHAnsi" w:cstheme="minorBidi"/>
              <w:noProof/>
              <w:lang w:eastAsia="en-AU"/>
            </w:rPr>
          </w:pPr>
          <w:hyperlink w:anchor="_Toc185236336" w:history="1">
            <w:r w:rsidR="0006025F" w:rsidRPr="0089251B">
              <w:rPr>
                <w:rStyle w:val="Hyperlink"/>
                <w:noProof/>
              </w:rPr>
              <w:t>1.5</w:t>
            </w:r>
            <w:r w:rsidR="0006025F">
              <w:rPr>
                <w:rFonts w:asciiTheme="minorHAnsi" w:eastAsiaTheme="minorEastAsia" w:hAnsiTheme="minorHAnsi" w:cstheme="minorBidi"/>
                <w:noProof/>
                <w:lang w:eastAsia="en-AU"/>
              </w:rPr>
              <w:tab/>
            </w:r>
            <w:r w:rsidR="0006025F" w:rsidRPr="0089251B">
              <w:rPr>
                <w:rStyle w:val="Hyperlink"/>
                <w:noProof/>
              </w:rPr>
              <w:t>Register and event record to be kept</w:t>
            </w:r>
            <w:r w:rsidR="0006025F">
              <w:rPr>
                <w:noProof/>
                <w:webHidden/>
              </w:rPr>
              <w:tab/>
            </w:r>
            <w:r w:rsidR="0006025F">
              <w:rPr>
                <w:noProof/>
                <w:webHidden/>
              </w:rPr>
              <w:fldChar w:fldCharType="begin"/>
            </w:r>
            <w:r w:rsidR="0006025F">
              <w:rPr>
                <w:noProof/>
                <w:webHidden/>
              </w:rPr>
              <w:instrText xml:space="preserve"> PAGEREF _Toc185236336 \h </w:instrText>
            </w:r>
            <w:r w:rsidR="0006025F">
              <w:rPr>
                <w:noProof/>
                <w:webHidden/>
              </w:rPr>
            </w:r>
            <w:r w:rsidR="0006025F">
              <w:rPr>
                <w:noProof/>
                <w:webHidden/>
              </w:rPr>
              <w:fldChar w:fldCharType="separate"/>
            </w:r>
            <w:r w:rsidR="009E6523">
              <w:rPr>
                <w:noProof/>
                <w:webHidden/>
              </w:rPr>
              <w:t>8</w:t>
            </w:r>
            <w:r w:rsidR="0006025F">
              <w:rPr>
                <w:noProof/>
                <w:webHidden/>
              </w:rPr>
              <w:fldChar w:fldCharType="end"/>
            </w:r>
          </w:hyperlink>
        </w:p>
        <w:p w14:paraId="712E1805" w14:textId="649C976F" w:rsidR="0006025F" w:rsidRDefault="0048198F" w:rsidP="00A24796">
          <w:pPr>
            <w:pStyle w:val="TOC3"/>
            <w:tabs>
              <w:tab w:val="left" w:pos="1100"/>
              <w:tab w:val="right" w:leader="dot" w:pos="10308"/>
            </w:tabs>
            <w:spacing w:after="80"/>
            <w:rPr>
              <w:rFonts w:asciiTheme="minorHAnsi" w:eastAsiaTheme="minorEastAsia" w:hAnsiTheme="minorHAnsi" w:cstheme="minorBidi"/>
              <w:noProof/>
              <w:lang w:eastAsia="en-AU"/>
            </w:rPr>
          </w:pPr>
          <w:hyperlink w:anchor="_Toc185236337" w:history="1">
            <w:r w:rsidR="0006025F" w:rsidRPr="0089251B">
              <w:rPr>
                <w:rStyle w:val="Hyperlink"/>
                <w:noProof/>
              </w:rPr>
              <w:t>1.6</w:t>
            </w:r>
            <w:r w:rsidR="0006025F">
              <w:rPr>
                <w:rFonts w:asciiTheme="minorHAnsi" w:eastAsiaTheme="minorEastAsia" w:hAnsiTheme="minorHAnsi" w:cstheme="minorBidi"/>
                <w:noProof/>
                <w:lang w:eastAsia="en-AU"/>
              </w:rPr>
              <w:tab/>
            </w:r>
            <w:r w:rsidR="0006025F" w:rsidRPr="0089251B">
              <w:rPr>
                <w:rStyle w:val="Hyperlink"/>
                <w:noProof/>
              </w:rPr>
              <w:t>Notifying the adult guardian</w:t>
            </w:r>
            <w:r w:rsidR="0006025F">
              <w:rPr>
                <w:noProof/>
                <w:webHidden/>
              </w:rPr>
              <w:tab/>
            </w:r>
            <w:r w:rsidR="0006025F">
              <w:rPr>
                <w:noProof/>
                <w:webHidden/>
              </w:rPr>
              <w:fldChar w:fldCharType="begin"/>
            </w:r>
            <w:r w:rsidR="0006025F">
              <w:rPr>
                <w:noProof/>
                <w:webHidden/>
              </w:rPr>
              <w:instrText xml:space="preserve"> PAGEREF _Toc185236337 \h </w:instrText>
            </w:r>
            <w:r w:rsidR="0006025F">
              <w:rPr>
                <w:noProof/>
                <w:webHidden/>
              </w:rPr>
            </w:r>
            <w:r w:rsidR="0006025F">
              <w:rPr>
                <w:noProof/>
                <w:webHidden/>
              </w:rPr>
              <w:fldChar w:fldCharType="separate"/>
            </w:r>
            <w:r w:rsidR="009E6523">
              <w:rPr>
                <w:noProof/>
                <w:webHidden/>
              </w:rPr>
              <w:t>9</w:t>
            </w:r>
            <w:r w:rsidR="0006025F">
              <w:rPr>
                <w:noProof/>
                <w:webHidden/>
              </w:rPr>
              <w:fldChar w:fldCharType="end"/>
            </w:r>
          </w:hyperlink>
        </w:p>
        <w:p w14:paraId="105C7EB1" w14:textId="1D36630A" w:rsidR="0006025F" w:rsidRDefault="0048198F" w:rsidP="00A24796">
          <w:pPr>
            <w:pStyle w:val="TOC2"/>
            <w:spacing w:after="80"/>
            <w:rPr>
              <w:rFonts w:asciiTheme="minorHAnsi" w:eastAsiaTheme="minorEastAsia" w:hAnsiTheme="minorHAnsi" w:cstheme="minorBidi"/>
              <w:noProof/>
              <w:lang w:eastAsia="en-AU"/>
            </w:rPr>
          </w:pPr>
          <w:hyperlink w:anchor="_Toc185236338" w:history="1">
            <w:r w:rsidR="0006025F" w:rsidRPr="0089251B">
              <w:rPr>
                <w:rStyle w:val="Hyperlink"/>
                <w:noProof/>
              </w:rPr>
              <w:t>Operational requirements not prescribed by the Act</w:t>
            </w:r>
            <w:r w:rsidR="0006025F">
              <w:rPr>
                <w:noProof/>
                <w:webHidden/>
              </w:rPr>
              <w:tab/>
            </w:r>
            <w:r w:rsidR="0006025F">
              <w:rPr>
                <w:noProof/>
                <w:webHidden/>
              </w:rPr>
              <w:fldChar w:fldCharType="begin"/>
            </w:r>
            <w:r w:rsidR="0006025F">
              <w:rPr>
                <w:noProof/>
                <w:webHidden/>
              </w:rPr>
              <w:instrText xml:space="preserve"> PAGEREF _Toc185236338 \h </w:instrText>
            </w:r>
            <w:r w:rsidR="0006025F">
              <w:rPr>
                <w:noProof/>
                <w:webHidden/>
              </w:rPr>
            </w:r>
            <w:r w:rsidR="0006025F">
              <w:rPr>
                <w:noProof/>
                <w:webHidden/>
              </w:rPr>
              <w:fldChar w:fldCharType="separate"/>
            </w:r>
            <w:r w:rsidR="009E6523">
              <w:rPr>
                <w:noProof/>
                <w:webHidden/>
              </w:rPr>
              <w:t>9</w:t>
            </w:r>
            <w:r w:rsidR="0006025F">
              <w:rPr>
                <w:noProof/>
                <w:webHidden/>
              </w:rPr>
              <w:fldChar w:fldCharType="end"/>
            </w:r>
          </w:hyperlink>
        </w:p>
        <w:p w14:paraId="4774FDFA" w14:textId="7EE3E259" w:rsidR="0006025F" w:rsidRDefault="0048198F" w:rsidP="00A24796">
          <w:pPr>
            <w:pStyle w:val="TOC3"/>
            <w:tabs>
              <w:tab w:val="left" w:pos="1100"/>
              <w:tab w:val="right" w:leader="dot" w:pos="10308"/>
            </w:tabs>
            <w:spacing w:after="80"/>
            <w:rPr>
              <w:rFonts w:asciiTheme="minorHAnsi" w:eastAsiaTheme="minorEastAsia" w:hAnsiTheme="minorHAnsi" w:cstheme="minorBidi"/>
              <w:noProof/>
              <w:lang w:eastAsia="en-AU"/>
            </w:rPr>
          </w:pPr>
          <w:hyperlink w:anchor="_Toc185236339" w:history="1">
            <w:r w:rsidR="0006025F" w:rsidRPr="0089251B">
              <w:rPr>
                <w:rStyle w:val="Hyperlink"/>
                <w:rFonts w:eastAsia="Arial"/>
                <w:noProof/>
              </w:rPr>
              <w:t>2.1</w:t>
            </w:r>
            <w:r w:rsidR="0006025F">
              <w:rPr>
                <w:rFonts w:asciiTheme="minorHAnsi" w:eastAsiaTheme="minorEastAsia" w:hAnsiTheme="minorHAnsi" w:cstheme="minorBidi"/>
                <w:noProof/>
                <w:lang w:eastAsia="en-AU"/>
              </w:rPr>
              <w:tab/>
            </w:r>
            <w:r w:rsidR="0006025F" w:rsidRPr="0089251B">
              <w:rPr>
                <w:rStyle w:val="Hyperlink"/>
                <w:rFonts w:eastAsia="Arial"/>
                <w:noProof/>
              </w:rPr>
              <w:t>Initiating s</w:t>
            </w:r>
            <w:r w:rsidR="0006025F" w:rsidRPr="0089251B">
              <w:rPr>
                <w:rStyle w:val="Hyperlink"/>
                <w:noProof/>
              </w:rPr>
              <w:t>eclusion</w:t>
            </w:r>
            <w:r w:rsidR="0006025F">
              <w:rPr>
                <w:noProof/>
                <w:webHidden/>
              </w:rPr>
              <w:tab/>
            </w:r>
            <w:r w:rsidR="0006025F">
              <w:rPr>
                <w:noProof/>
                <w:webHidden/>
              </w:rPr>
              <w:fldChar w:fldCharType="begin"/>
            </w:r>
            <w:r w:rsidR="0006025F">
              <w:rPr>
                <w:noProof/>
                <w:webHidden/>
              </w:rPr>
              <w:instrText xml:space="preserve"> PAGEREF _Toc185236339 \h </w:instrText>
            </w:r>
            <w:r w:rsidR="0006025F">
              <w:rPr>
                <w:noProof/>
                <w:webHidden/>
              </w:rPr>
            </w:r>
            <w:r w:rsidR="0006025F">
              <w:rPr>
                <w:noProof/>
                <w:webHidden/>
              </w:rPr>
              <w:fldChar w:fldCharType="separate"/>
            </w:r>
            <w:r w:rsidR="009E6523">
              <w:rPr>
                <w:noProof/>
                <w:webHidden/>
              </w:rPr>
              <w:t>9</w:t>
            </w:r>
            <w:r w:rsidR="0006025F">
              <w:rPr>
                <w:noProof/>
                <w:webHidden/>
              </w:rPr>
              <w:fldChar w:fldCharType="end"/>
            </w:r>
          </w:hyperlink>
        </w:p>
        <w:p w14:paraId="6E404A11" w14:textId="59BE639F" w:rsidR="0006025F" w:rsidRDefault="0048198F" w:rsidP="00A24796">
          <w:pPr>
            <w:pStyle w:val="TOC3"/>
            <w:tabs>
              <w:tab w:val="left" w:pos="1100"/>
              <w:tab w:val="right" w:leader="dot" w:pos="10308"/>
            </w:tabs>
            <w:spacing w:after="80"/>
            <w:rPr>
              <w:rFonts w:asciiTheme="minorHAnsi" w:eastAsiaTheme="minorEastAsia" w:hAnsiTheme="minorHAnsi" w:cstheme="minorBidi"/>
              <w:noProof/>
              <w:lang w:eastAsia="en-AU"/>
            </w:rPr>
          </w:pPr>
          <w:hyperlink w:anchor="_Toc185236340" w:history="1">
            <w:r w:rsidR="0006025F" w:rsidRPr="0089251B">
              <w:rPr>
                <w:rStyle w:val="Hyperlink"/>
                <w:rFonts w:eastAsia="Arial"/>
                <w:noProof/>
              </w:rPr>
              <w:t>2.2</w:t>
            </w:r>
            <w:r w:rsidR="0006025F">
              <w:rPr>
                <w:rFonts w:asciiTheme="minorHAnsi" w:eastAsiaTheme="minorEastAsia" w:hAnsiTheme="minorHAnsi" w:cstheme="minorBidi"/>
                <w:noProof/>
                <w:lang w:eastAsia="en-AU"/>
              </w:rPr>
              <w:tab/>
            </w:r>
            <w:r w:rsidR="0006025F" w:rsidRPr="0089251B">
              <w:rPr>
                <w:rStyle w:val="Hyperlink"/>
                <w:noProof/>
              </w:rPr>
              <w:t>Post seclusion activities</w:t>
            </w:r>
            <w:r w:rsidR="0006025F">
              <w:rPr>
                <w:noProof/>
                <w:webHidden/>
              </w:rPr>
              <w:tab/>
            </w:r>
            <w:r w:rsidR="0006025F">
              <w:rPr>
                <w:noProof/>
                <w:webHidden/>
              </w:rPr>
              <w:fldChar w:fldCharType="begin"/>
            </w:r>
            <w:r w:rsidR="0006025F">
              <w:rPr>
                <w:noProof/>
                <w:webHidden/>
              </w:rPr>
              <w:instrText xml:space="preserve"> PAGEREF _Toc185236340 \h </w:instrText>
            </w:r>
            <w:r w:rsidR="0006025F">
              <w:rPr>
                <w:noProof/>
                <w:webHidden/>
              </w:rPr>
            </w:r>
            <w:r w:rsidR="0006025F">
              <w:rPr>
                <w:noProof/>
                <w:webHidden/>
              </w:rPr>
              <w:fldChar w:fldCharType="separate"/>
            </w:r>
            <w:r w:rsidR="009E6523">
              <w:rPr>
                <w:noProof/>
                <w:webHidden/>
              </w:rPr>
              <w:t>11</w:t>
            </w:r>
            <w:r w:rsidR="0006025F">
              <w:rPr>
                <w:noProof/>
                <w:webHidden/>
              </w:rPr>
              <w:fldChar w:fldCharType="end"/>
            </w:r>
          </w:hyperlink>
        </w:p>
        <w:p w14:paraId="33665DBF" w14:textId="4C9A8F66" w:rsidR="0006025F" w:rsidRDefault="0048198F" w:rsidP="00A24796">
          <w:pPr>
            <w:pStyle w:val="TOC2"/>
            <w:spacing w:after="80"/>
            <w:rPr>
              <w:rFonts w:asciiTheme="minorHAnsi" w:eastAsiaTheme="minorEastAsia" w:hAnsiTheme="minorHAnsi" w:cstheme="minorBidi"/>
              <w:noProof/>
              <w:lang w:eastAsia="en-AU"/>
            </w:rPr>
          </w:pPr>
          <w:hyperlink w:anchor="_Toc185236341" w:history="1">
            <w:r w:rsidR="0006025F" w:rsidRPr="0089251B">
              <w:rPr>
                <w:rStyle w:val="Hyperlink"/>
                <w:noProof/>
              </w:rPr>
              <w:t>Seclusion of children</w:t>
            </w:r>
            <w:r w:rsidR="0006025F">
              <w:rPr>
                <w:noProof/>
                <w:webHidden/>
              </w:rPr>
              <w:tab/>
            </w:r>
            <w:r w:rsidR="0006025F">
              <w:rPr>
                <w:noProof/>
                <w:webHidden/>
              </w:rPr>
              <w:fldChar w:fldCharType="begin"/>
            </w:r>
            <w:r w:rsidR="0006025F">
              <w:rPr>
                <w:noProof/>
                <w:webHidden/>
              </w:rPr>
              <w:instrText xml:space="preserve"> PAGEREF _Toc185236341 \h </w:instrText>
            </w:r>
            <w:r w:rsidR="0006025F">
              <w:rPr>
                <w:noProof/>
                <w:webHidden/>
              </w:rPr>
            </w:r>
            <w:r w:rsidR="0006025F">
              <w:rPr>
                <w:noProof/>
                <w:webHidden/>
              </w:rPr>
              <w:fldChar w:fldCharType="separate"/>
            </w:r>
            <w:r w:rsidR="009E6523">
              <w:rPr>
                <w:noProof/>
                <w:webHidden/>
              </w:rPr>
              <w:t>12</w:t>
            </w:r>
            <w:r w:rsidR="0006025F">
              <w:rPr>
                <w:noProof/>
                <w:webHidden/>
              </w:rPr>
              <w:fldChar w:fldCharType="end"/>
            </w:r>
          </w:hyperlink>
        </w:p>
        <w:p w14:paraId="79272DB1" w14:textId="16466280" w:rsidR="0006025F" w:rsidRDefault="0048198F" w:rsidP="00A24796">
          <w:pPr>
            <w:pStyle w:val="TOC2"/>
            <w:spacing w:after="80"/>
            <w:rPr>
              <w:rFonts w:asciiTheme="minorHAnsi" w:eastAsiaTheme="minorEastAsia" w:hAnsiTheme="minorHAnsi" w:cstheme="minorBidi"/>
              <w:noProof/>
              <w:lang w:eastAsia="en-AU"/>
            </w:rPr>
          </w:pPr>
          <w:hyperlink w:anchor="_Toc185236342" w:history="1">
            <w:r w:rsidR="0006025F" w:rsidRPr="0089251B">
              <w:rPr>
                <w:rStyle w:val="Hyperlink"/>
                <w:noProof/>
              </w:rPr>
              <w:t>Family/carers</w:t>
            </w:r>
            <w:r w:rsidR="0006025F">
              <w:rPr>
                <w:noProof/>
                <w:webHidden/>
              </w:rPr>
              <w:tab/>
            </w:r>
            <w:r w:rsidR="0006025F">
              <w:rPr>
                <w:noProof/>
                <w:webHidden/>
              </w:rPr>
              <w:fldChar w:fldCharType="begin"/>
            </w:r>
            <w:r w:rsidR="0006025F">
              <w:rPr>
                <w:noProof/>
                <w:webHidden/>
              </w:rPr>
              <w:instrText xml:space="preserve"> PAGEREF _Toc185236342 \h </w:instrText>
            </w:r>
            <w:r w:rsidR="0006025F">
              <w:rPr>
                <w:noProof/>
                <w:webHidden/>
              </w:rPr>
            </w:r>
            <w:r w:rsidR="0006025F">
              <w:rPr>
                <w:noProof/>
                <w:webHidden/>
              </w:rPr>
              <w:fldChar w:fldCharType="separate"/>
            </w:r>
            <w:r w:rsidR="009E6523">
              <w:rPr>
                <w:noProof/>
                <w:webHidden/>
              </w:rPr>
              <w:t>13</w:t>
            </w:r>
            <w:r w:rsidR="0006025F">
              <w:rPr>
                <w:noProof/>
                <w:webHidden/>
              </w:rPr>
              <w:fldChar w:fldCharType="end"/>
            </w:r>
          </w:hyperlink>
        </w:p>
        <w:p w14:paraId="6F10E02D" w14:textId="445C6563" w:rsidR="0006025F" w:rsidRDefault="0048198F" w:rsidP="00A24796">
          <w:pPr>
            <w:pStyle w:val="TOC1"/>
            <w:spacing w:after="80"/>
            <w:rPr>
              <w:rFonts w:asciiTheme="minorHAnsi" w:eastAsiaTheme="minorEastAsia" w:hAnsiTheme="minorHAnsi" w:cstheme="minorBidi"/>
              <w:b w:val="0"/>
              <w:noProof/>
              <w:lang w:eastAsia="en-AU"/>
            </w:rPr>
          </w:pPr>
          <w:hyperlink w:anchor="_Toc185236343" w:history="1">
            <w:r w:rsidR="0006025F" w:rsidRPr="0089251B">
              <w:rPr>
                <w:rStyle w:val="Hyperlink"/>
                <w:noProof/>
              </w:rPr>
              <w:t>Other relevant and regulatory requirements</w:t>
            </w:r>
            <w:r w:rsidR="0006025F">
              <w:rPr>
                <w:noProof/>
                <w:webHidden/>
              </w:rPr>
              <w:tab/>
            </w:r>
            <w:r w:rsidR="0006025F">
              <w:rPr>
                <w:noProof/>
                <w:webHidden/>
              </w:rPr>
              <w:fldChar w:fldCharType="begin"/>
            </w:r>
            <w:r w:rsidR="0006025F">
              <w:rPr>
                <w:noProof/>
                <w:webHidden/>
              </w:rPr>
              <w:instrText xml:space="preserve"> PAGEREF _Toc185236343 \h </w:instrText>
            </w:r>
            <w:r w:rsidR="0006025F">
              <w:rPr>
                <w:noProof/>
                <w:webHidden/>
              </w:rPr>
            </w:r>
            <w:r w:rsidR="0006025F">
              <w:rPr>
                <w:noProof/>
                <w:webHidden/>
              </w:rPr>
              <w:fldChar w:fldCharType="separate"/>
            </w:r>
            <w:r w:rsidR="009E6523">
              <w:rPr>
                <w:noProof/>
                <w:webHidden/>
              </w:rPr>
              <w:t>13</w:t>
            </w:r>
            <w:r w:rsidR="0006025F">
              <w:rPr>
                <w:noProof/>
                <w:webHidden/>
              </w:rPr>
              <w:fldChar w:fldCharType="end"/>
            </w:r>
          </w:hyperlink>
        </w:p>
        <w:p w14:paraId="7575085E" w14:textId="4E05D3DF" w:rsidR="0006025F" w:rsidRDefault="0048198F" w:rsidP="00A24796">
          <w:pPr>
            <w:pStyle w:val="TOC2"/>
            <w:spacing w:after="80"/>
            <w:rPr>
              <w:rFonts w:asciiTheme="minorHAnsi" w:eastAsiaTheme="minorEastAsia" w:hAnsiTheme="minorHAnsi" w:cstheme="minorBidi"/>
              <w:noProof/>
              <w:lang w:eastAsia="en-AU"/>
            </w:rPr>
          </w:pPr>
          <w:hyperlink w:anchor="_Toc185236344" w:history="1">
            <w:r w:rsidR="0006025F" w:rsidRPr="0089251B">
              <w:rPr>
                <w:rStyle w:val="Hyperlink"/>
                <w:noProof/>
              </w:rPr>
              <w:t>National Disability Insurance Scheme (NDIS) participants and restrictive practices</w:t>
            </w:r>
            <w:r w:rsidR="0006025F">
              <w:rPr>
                <w:noProof/>
                <w:webHidden/>
              </w:rPr>
              <w:tab/>
            </w:r>
            <w:r w:rsidR="0006025F">
              <w:rPr>
                <w:noProof/>
                <w:webHidden/>
              </w:rPr>
              <w:fldChar w:fldCharType="begin"/>
            </w:r>
            <w:r w:rsidR="0006025F">
              <w:rPr>
                <w:noProof/>
                <w:webHidden/>
              </w:rPr>
              <w:instrText xml:space="preserve"> PAGEREF _Toc185236344 \h </w:instrText>
            </w:r>
            <w:r w:rsidR="0006025F">
              <w:rPr>
                <w:noProof/>
                <w:webHidden/>
              </w:rPr>
            </w:r>
            <w:r w:rsidR="0006025F">
              <w:rPr>
                <w:noProof/>
                <w:webHidden/>
              </w:rPr>
              <w:fldChar w:fldCharType="separate"/>
            </w:r>
            <w:r w:rsidR="009E6523">
              <w:rPr>
                <w:noProof/>
                <w:webHidden/>
              </w:rPr>
              <w:t>13</w:t>
            </w:r>
            <w:r w:rsidR="0006025F">
              <w:rPr>
                <w:noProof/>
                <w:webHidden/>
              </w:rPr>
              <w:fldChar w:fldCharType="end"/>
            </w:r>
          </w:hyperlink>
        </w:p>
        <w:p w14:paraId="25CEFF40" w14:textId="542BEA5A" w:rsidR="0006025F" w:rsidRDefault="0048198F" w:rsidP="00A24796">
          <w:pPr>
            <w:pStyle w:val="TOC2"/>
            <w:spacing w:after="80"/>
            <w:rPr>
              <w:rFonts w:asciiTheme="minorHAnsi" w:eastAsiaTheme="minorEastAsia" w:hAnsiTheme="minorHAnsi" w:cstheme="minorBidi"/>
              <w:noProof/>
              <w:lang w:eastAsia="en-AU"/>
            </w:rPr>
          </w:pPr>
          <w:hyperlink w:anchor="_Toc185236345" w:history="1">
            <w:r w:rsidR="0006025F" w:rsidRPr="0089251B">
              <w:rPr>
                <w:rStyle w:val="Hyperlink"/>
                <w:noProof/>
              </w:rPr>
              <w:t>Education and training</w:t>
            </w:r>
            <w:r w:rsidR="0006025F">
              <w:rPr>
                <w:noProof/>
                <w:webHidden/>
              </w:rPr>
              <w:tab/>
            </w:r>
            <w:r w:rsidR="0006025F">
              <w:rPr>
                <w:noProof/>
                <w:webHidden/>
              </w:rPr>
              <w:fldChar w:fldCharType="begin"/>
            </w:r>
            <w:r w:rsidR="0006025F">
              <w:rPr>
                <w:noProof/>
                <w:webHidden/>
              </w:rPr>
              <w:instrText xml:space="preserve"> PAGEREF _Toc185236345 \h </w:instrText>
            </w:r>
            <w:r w:rsidR="0006025F">
              <w:rPr>
                <w:noProof/>
                <w:webHidden/>
              </w:rPr>
            </w:r>
            <w:r w:rsidR="0006025F">
              <w:rPr>
                <w:noProof/>
                <w:webHidden/>
              </w:rPr>
              <w:fldChar w:fldCharType="separate"/>
            </w:r>
            <w:r w:rsidR="009E6523">
              <w:rPr>
                <w:noProof/>
                <w:webHidden/>
              </w:rPr>
              <w:t>13</w:t>
            </w:r>
            <w:r w:rsidR="0006025F">
              <w:rPr>
                <w:noProof/>
                <w:webHidden/>
              </w:rPr>
              <w:fldChar w:fldCharType="end"/>
            </w:r>
          </w:hyperlink>
        </w:p>
        <w:p w14:paraId="112312E5" w14:textId="74D01025" w:rsidR="0006025F" w:rsidRDefault="0048198F" w:rsidP="00A24796">
          <w:pPr>
            <w:pStyle w:val="TOC2"/>
            <w:spacing w:after="80"/>
            <w:rPr>
              <w:rFonts w:asciiTheme="minorHAnsi" w:eastAsiaTheme="minorEastAsia" w:hAnsiTheme="minorHAnsi" w:cstheme="minorBidi"/>
              <w:noProof/>
              <w:lang w:eastAsia="en-AU"/>
            </w:rPr>
          </w:pPr>
          <w:hyperlink w:anchor="_Toc185236346" w:history="1">
            <w:r w:rsidR="0006025F" w:rsidRPr="0089251B">
              <w:rPr>
                <w:rStyle w:val="Hyperlink"/>
                <w:noProof/>
              </w:rPr>
              <w:t>Quality assurance</w:t>
            </w:r>
            <w:r w:rsidR="0006025F">
              <w:rPr>
                <w:noProof/>
                <w:webHidden/>
              </w:rPr>
              <w:tab/>
            </w:r>
            <w:r w:rsidR="0006025F">
              <w:rPr>
                <w:noProof/>
                <w:webHidden/>
              </w:rPr>
              <w:fldChar w:fldCharType="begin"/>
            </w:r>
            <w:r w:rsidR="0006025F">
              <w:rPr>
                <w:noProof/>
                <w:webHidden/>
              </w:rPr>
              <w:instrText xml:space="preserve"> PAGEREF _Toc185236346 \h </w:instrText>
            </w:r>
            <w:r w:rsidR="0006025F">
              <w:rPr>
                <w:noProof/>
                <w:webHidden/>
              </w:rPr>
            </w:r>
            <w:r w:rsidR="0006025F">
              <w:rPr>
                <w:noProof/>
                <w:webHidden/>
              </w:rPr>
              <w:fldChar w:fldCharType="separate"/>
            </w:r>
            <w:r w:rsidR="009E6523">
              <w:rPr>
                <w:noProof/>
                <w:webHidden/>
              </w:rPr>
              <w:t>14</w:t>
            </w:r>
            <w:r w:rsidR="0006025F">
              <w:rPr>
                <w:noProof/>
                <w:webHidden/>
              </w:rPr>
              <w:fldChar w:fldCharType="end"/>
            </w:r>
          </w:hyperlink>
        </w:p>
        <w:p w14:paraId="09988A1A" w14:textId="74322060" w:rsidR="0006025F" w:rsidRDefault="0048198F" w:rsidP="00A24796">
          <w:pPr>
            <w:pStyle w:val="TOC1"/>
            <w:spacing w:after="80"/>
            <w:rPr>
              <w:rFonts w:asciiTheme="minorHAnsi" w:eastAsiaTheme="minorEastAsia" w:hAnsiTheme="minorHAnsi" w:cstheme="minorBidi"/>
              <w:b w:val="0"/>
              <w:noProof/>
              <w:lang w:eastAsia="en-AU"/>
            </w:rPr>
          </w:pPr>
          <w:hyperlink w:anchor="_Toc185236347" w:history="1">
            <w:r w:rsidR="0006025F" w:rsidRPr="0089251B">
              <w:rPr>
                <w:rStyle w:val="Hyperlink"/>
                <w:noProof/>
              </w:rPr>
              <w:t>Key Associated Documents</w:t>
            </w:r>
            <w:r w:rsidR="0006025F">
              <w:rPr>
                <w:noProof/>
                <w:webHidden/>
              </w:rPr>
              <w:tab/>
            </w:r>
            <w:r w:rsidR="0006025F">
              <w:rPr>
                <w:noProof/>
                <w:webHidden/>
              </w:rPr>
              <w:fldChar w:fldCharType="begin"/>
            </w:r>
            <w:r w:rsidR="0006025F">
              <w:rPr>
                <w:noProof/>
                <w:webHidden/>
              </w:rPr>
              <w:instrText xml:space="preserve"> PAGEREF _Toc185236347 \h </w:instrText>
            </w:r>
            <w:r w:rsidR="0006025F">
              <w:rPr>
                <w:noProof/>
                <w:webHidden/>
              </w:rPr>
            </w:r>
            <w:r w:rsidR="0006025F">
              <w:rPr>
                <w:noProof/>
                <w:webHidden/>
              </w:rPr>
              <w:fldChar w:fldCharType="separate"/>
            </w:r>
            <w:r w:rsidR="009E6523">
              <w:rPr>
                <w:noProof/>
                <w:webHidden/>
              </w:rPr>
              <w:t>15</w:t>
            </w:r>
            <w:r w:rsidR="0006025F">
              <w:rPr>
                <w:noProof/>
                <w:webHidden/>
              </w:rPr>
              <w:fldChar w:fldCharType="end"/>
            </w:r>
          </w:hyperlink>
        </w:p>
        <w:p w14:paraId="3BF6AFAF" w14:textId="211A6EBD" w:rsidR="0006025F" w:rsidRDefault="0048198F" w:rsidP="00A24796">
          <w:pPr>
            <w:pStyle w:val="TOC1"/>
            <w:spacing w:after="80"/>
            <w:rPr>
              <w:rFonts w:asciiTheme="minorHAnsi" w:eastAsiaTheme="minorEastAsia" w:hAnsiTheme="minorHAnsi" w:cstheme="minorBidi"/>
              <w:b w:val="0"/>
              <w:noProof/>
              <w:lang w:eastAsia="en-AU"/>
            </w:rPr>
          </w:pPr>
          <w:hyperlink w:anchor="_Toc185236348" w:history="1">
            <w:r w:rsidR="0006025F" w:rsidRPr="0089251B">
              <w:rPr>
                <w:rStyle w:val="Hyperlink"/>
                <w:noProof/>
              </w:rPr>
              <w:t>Definitions</w:t>
            </w:r>
            <w:r w:rsidR="0006025F">
              <w:rPr>
                <w:noProof/>
                <w:webHidden/>
              </w:rPr>
              <w:tab/>
            </w:r>
            <w:r w:rsidR="0006025F">
              <w:rPr>
                <w:noProof/>
                <w:webHidden/>
              </w:rPr>
              <w:fldChar w:fldCharType="begin"/>
            </w:r>
            <w:r w:rsidR="0006025F">
              <w:rPr>
                <w:noProof/>
                <w:webHidden/>
              </w:rPr>
              <w:instrText xml:space="preserve"> PAGEREF _Toc185236348 \h </w:instrText>
            </w:r>
            <w:r w:rsidR="0006025F">
              <w:rPr>
                <w:noProof/>
                <w:webHidden/>
              </w:rPr>
            </w:r>
            <w:r w:rsidR="0006025F">
              <w:rPr>
                <w:noProof/>
                <w:webHidden/>
              </w:rPr>
              <w:fldChar w:fldCharType="separate"/>
            </w:r>
            <w:r w:rsidR="009E6523">
              <w:rPr>
                <w:noProof/>
                <w:webHidden/>
              </w:rPr>
              <w:t>16</w:t>
            </w:r>
            <w:r w:rsidR="0006025F">
              <w:rPr>
                <w:noProof/>
                <w:webHidden/>
              </w:rPr>
              <w:fldChar w:fldCharType="end"/>
            </w:r>
          </w:hyperlink>
        </w:p>
        <w:p w14:paraId="01BE94CF" w14:textId="272C0A57" w:rsidR="0006025F" w:rsidRDefault="0048198F" w:rsidP="00A24796">
          <w:pPr>
            <w:pStyle w:val="TOC1"/>
            <w:spacing w:after="80"/>
            <w:rPr>
              <w:rFonts w:asciiTheme="minorHAnsi" w:eastAsiaTheme="minorEastAsia" w:hAnsiTheme="minorHAnsi" w:cstheme="minorBidi"/>
              <w:b w:val="0"/>
              <w:noProof/>
              <w:lang w:eastAsia="en-AU"/>
            </w:rPr>
          </w:pPr>
          <w:hyperlink w:anchor="_Toc185236349" w:history="1">
            <w:r w:rsidR="0006025F" w:rsidRPr="0089251B">
              <w:rPr>
                <w:rStyle w:val="Hyperlink"/>
                <w:noProof/>
              </w:rPr>
              <w:t>Appendix A – Practice Notes</w:t>
            </w:r>
            <w:r w:rsidR="0006025F">
              <w:rPr>
                <w:noProof/>
                <w:webHidden/>
              </w:rPr>
              <w:tab/>
            </w:r>
            <w:r w:rsidR="0006025F">
              <w:rPr>
                <w:noProof/>
                <w:webHidden/>
              </w:rPr>
              <w:fldChar w:fldCharType="begin"/>
            </w:r>
            <w:r w:rsidR="0006025F">
              <w:rPr>
                <w:noProof/>
                <w:webHidden/>
              </w:rPr>
              <w:instrText xml:space="preserve"> PAGEREF _Toc185236349 \h </w:instrText>
            </w:r>
            <w:r w:rsidR="0006025F">
              <w:rPr>
                <w:noProof/>
                <w:webHidden/>
              </w:rPr>
            </w:r>
            <w:r w:rsidR="0006025F">
              <w:rPr>
                <w:noProof/>
                <w:webHidden/>
              </w:rPr>
              <w:fldChar w:fldCharType="separate"/>
            </w:r>
            <w:r w:rsidR="009E6523">
              <w:rPr>
                <w:noProof/>
                <w:webHidden/>
              </w:rPr>
              <w:t>17</w:t>
            </w:r>
            <w:r w:rsidR="0006025F">
              <w:rPr>
                <w:noProof/>
                <w:webHidden/>
              </w:rPr>
              <w:fldChar w:fldCharType="end"/>
            </w:r>
          </w:hyperlink>
        </w:p>
        <w:p w14:paraId="075F8093" w14:textId="02D1BEC2" w:rsidR="0006025F" w:rsidRDefault="0048198F" w:rsidP="00A24796">
          <w:pPr>
            <w:pStyle w:val="TOC1"/>
            <w:spacing w:after="80"/>
            <w:rPr>
              <w:rFonts w:asciiTheme="minorHAnsi" w:eastAsiaTheme="minorEastAsia" w:hAnsiTheme="minorHAnsi" w:cstheme="minorBidi"/>
              <w:b w:val="0"/>
              <w:noProof/>
              <w:lang w:eastAsia="en-AU"/>
            </w:rPr>
          </w:pPr>
          <w:hyperlink w:anchor="_Toc185236350" w:history="1">
            <w:r w:rsidR="0006025F" w:rsidRPr="0089251B">
              <w:rPr>
                <w:rStyle w:val="Hyperlink"/>
                <w:noProof/>
                <w:lang w:eastAsia="en-AU"/>
              </w:rPr>
              <w:t>Appendix B - Procedural flowchart for seclusion</w:t>
            </w:r>
            <w:r w:rsidR="0006025F">
              <w:rPr>
                <w:noProof/>
                <w:webHidden/>
              </w:rPr>
              <w:tab/>
            </w:r>
            <w:r w:rsidR="0006025F">
              <w:rPr>
                <w:noProof/>
                <w:webHidden/>
              </w:rPr>
              <w:fldChar w:fldCharType="begin"/>
            </w:r>
            <w:r w:rsidR="0006025F">
              <w:rPr>
                <w:noProof/>
                <w:webHidden/>
              </w:rPr>
              <w:instrText xml:space="preserve"> PAGEREF _Toc185236350 \h </w:instrText>
            </w:r>
            <w:r w:rsidR="0006025F">
              <w:rPr>
                <w:noProof/>
                <w:webHidden/>
              </w:rPr>
            </w:r>
            <w:r w:rsidR="0006025F">
              <w:rPr>
                <w:noProof/>
                <w:webHidden/>
              </w:rPr>
              <w:fldChar w:fldCharType="separate"/>
            </w:r>
            <w:r w:rsidR="009E6523">
              <w:rPr>
                <w:noProof/>
                <w:webHidden/>
              </w:rPr>
              <w:t>20</w:t>
            </w:r>
            <w:r w:rsidR="0006025F">
              <w:rPr>
                <w:noProof/>
                <w:webHidden/>
              </w:rPr>
              <w:fldChar w:fldCharType="end"/>
            </w:r>
          </w:hyperlink>
        </w:p>
        <w:p w14:paraId="75D443CB" w14:textId="7F2E3A33" w:rsidR="0006025F" w:rsidRDefault="0048198F" w:rsidP="00A24796">
          <w:pPr>
            <w:pStyle w:val="TOC1"/>
            <w:spacing w:after="80"/>
            <w:rPr>
              <w:rFonts w:asciiTheme="minorHAnsi" w:eastAsiaTheme="minorEastAsia" w:hAnsiTheme="minorHAnsi" w:cstheme="minorBidi"/>
              <w:b w:val="0"/>
              <w:noProof/>
              <w:lang w:eastAsia="en-AU"/>
            </w:rPr>
          </w:pPr>
          <w:hyperlink w:anchor="_Toc185236355" w:history="1">
            <w:r w:rsidR="0006025F" w:rsidRPr="0089251B">
              <w:rPr>
                <w:rStyle w:val="Hyperlink"/>
                <w:rFonts w:eastAsia="Times New Roman"/>
                <w:noProof/>
                <w:lang w:eastAsia="en-AU"/>
              </w:rPr>
              <w:t>Appendix C - Procedural flowchart for Mechanical Restraint</w:t>
            </w:r>
            <w:r w:rsidR="0006025F">
              <w:rPr>
                <w:noProof/>
                <w:webHidden/>
              </w:rPr>
              <w:tab/>
            </w:r>
            <w:r w:rsidR="0006025F">
              <w:rPr>
                <w:noProof/>
                <w:webHidden/>
              </w:rPr>
              <w:fldChar w:fldCharType="begin"/>
            </w:r>
            <w:r w:rsidR="0006025F">
              <w:rPr>
                <w:noProof/>
                <w:webHidden/>
              </w:rPr>
              <w:instrText xml:space="preserve"> PAGEREF _Toc185236355 \h </w:instrText>
            </w:r>
            <w:r w:rsidR="0006025F">
              <w:rPr>
                <w:noProof/>
                <w:webHidden/>
              </w:rPr>
            </w:r>
            <w:r w:rsidR="0006025F">
              <w:rPr>
                <w:noProof/>
                <w:webHidden/>
              </w:rPr>
              <w:fldChar w:fldCharType="separate"/>
            </w:r>
            <w:r w:rsidR="009E6523">
              <w:rPr>
                <w:noProof/>
                <w:webHidden/>
              </w:rPr>
              <w:t>22</w:t>
            </w:r>
            <w:r w:rsidR="0006025F">
              <w:rPr>
                <w:noProof/>
                <w:webHidden/>
              </w:rPr>
              <w:fldChar w:fldCharType="end"/>
            </w:r>
          </w:hyperlink>
        </w:p>
        <w:p w14:paraId="6B39C303" w14:textId="42468AE4" w:rsidR="0006025F" w:rsidRDefault="0048198F" w:rsidP="00A24796">
          <w:pPr>
            <w:pStyle w:val="TOC1"/>
            <w:spacing w:after="80"/>
            <w:rPr>
              <w:rFonts w:asciiTheme="minorHAnsi" w:eastAsiaTheme="minorEastAsia" w:hAnsiTheme="minorHAnsi" w:cstheme="minorBidi"/>
              <w:b w:val="0"/>
              <w:noProof/>
              <w:lang w:eastAsia="en-AU"/>
            </w:rPr>
          </w:pPr>
          <w:hyperlink w:anchor="_Toc185236356" w:history="1">
            <w:r w:rsidR="0006025F" w:rsidRPr="0089251B">
              <w:rPr>
                <w:rStyle w:val="Hyperlink"/>
                <w:noProof/>
                <w:lang w:eastAsia="en-AU"/>
              </w:rPr>
              <w:t xml:space="preserve">Document </w:t>
            </w:r>
            <w:r w:rsidR="0006025F" w:rsidRPr="0089251B">
              <w:rPr>
                <w:rStyle w:val="Hyperlink"/>
                <w:noProof/>
              </w:rPr>
              <w:t>history</w:t>
            </w:r>
            <w:r w:rsidR="0006025F">
              <w:rPr>
                <w:noProof/>
                <w:webHidden/>
              </w:rPr>
              <w:tab/>
            </w:r>
            <w:r w:rsidR="0006025F">
              <w:rPr>
                <w:noProof/>
                <w:webHidden/>
              </w:rPr>
              <w:fldChar w:fldCharType="begin"/>
            </w:r>
            <w:r w:rsidR="0006025F">
              <w:rPr>
                <w:noProof/>
                <w:webHidden/>
              </w:rPr>
              <w:instrText xml:space="preserve"> PAGEREF _Toc185236356 \h </w:instrText>
            </w:r>
            <w:r w:rsidR="0006025F">
              <w:rPr>
                <w:noProof/>
                <w:webHidden/>
              </w:rPr>
            </w:r>
            <w:r w:rsidR="0006025F">
              <w:rPr>
                <w:noProof/>
                <w:webHidden/>
              </w:rPr>
              <w:fldChar w:fldCharType="separate"/>
            </w:r>
            <w:r w:rsidR="009E6523">
              <w:rPr>
                <w:noProof/>
                <w:webHidden/>
              </w:rPr>
              <w:t>23</w:t>
            </w:r>
            <w:r w:rsidR="0006025F">
              <w:rPr>
                <w:noProof/>
                <w:webHidden/>
              </w:rPr>
              <w:fldChar w:fldCharType="end"/>
            </w:r>
          </w:hyperlink>
        </w:p>
        <w:p w14:paraId="3DEB4D30" w14:textId="07DDEDE5" w:rsidR="00B324A7" w:rsidRDefault="0048198F" w:rsidP="00A24796">
          <w:pPr>
            <w:pStyle w:val="TOC1"/>
            <w:spacing w:after="80"/>
          </w:pPr>
          <w:hyperlink w:anchor="_Toc185236357" w:history="1">
            <w:r w:rsidR="0006025F" w:rsidRPr="0089251B">
              <w:rPr>
                <w:rStyle w:val="Hyperlink"/>
                <w:noProof/>
                <w:lang w:eastAsia="en-AU"/>
              </w:rPr>
              <w:t xml:space="preserve">National Safety and </w:t>
            </w:r>
            <w:r w:rsidR="0006025F" w:rsidRPr="0089251B">
              <w:rPr>
                <w:rStyle w:val="Hyperlink"/>
                <w:noProof/>
              </w:rPr>
              <w:t>Quality</w:t>
            </w:r>
            <w:r w:rsidR="0006025F" w:rsidRPr="0089251B">
              <w:rPr>
                <w:rStyle w:val="Hyperlink"/>
                <w:noProof/>
                <w:lang w:eastAsia="en-AU"/>
              </w:rPr>
              <w:t xml:space="preserve"> Health Service standards</w:t>
            </w:r>
            <w:r w:rsidR="0006025F">
              <w:rPr>
                <w:noProof/>
                <w:webHidden/>
              </w:rPr>
              <w:tab/>
            </w:r>
            <w:r w:rsidR="0006025F">
              <w:rPr>
                <w:noProof/>
                <w:webHidden/>
              </w:rPr>
              <w:fldChar w:fldCharType="begin"/>
            </w:r>
            <w:r w:rsidR="0006025F">
              <w:rPr>
                <w:noProof/>
                <w:webHidden/>
              </w:rPr>
              <w:instrText xml:space="preserve"> PAGEREF _Toc185236357 \h </w:instrText>
            </w:r>
            <w:r w:rsidR="0006025F">
              <w:rPr>
                <w:noProof/>
                <w:webHidden/>
              </w:rPr>
            </w:r>
            <w:r w:rsidR="0006025F">
              <w:rPr>
                <w:noProof/>
                <w:webHidden/>
              </w:rPr>
              <w:fldChar w:fldCharType="separate"/>
            </w:r>
            <w:r w:rsidR="009E6523">
              <w:rPr>
                <w:noProof/>
                <w:webHidden/>
              </w:rPr>
              <w:t>23</w:t>
            </w:r>
            <w:r w:rsidR="0006025F">
              <w:rPr>
                <w:noProof/>
                <w:webHidden/>
              </w:rPr>
              <w:fldChar w:fldCharType="end"/>
            </w:r>
          </w:hyperlink>
          <w:r w:rsidR="00B324A7">
            <w:rPr>
              <w:b w:val="0"/>
              <w:bCs/>
              <w:noProof/>
            </w:rPr>
            <w:fldChar w:fldCharType="end"/>
          </w:r>
        </w:p>
      </w:sdtContent>
    </w:sdt>
    <w:p w14:paraId="06FCF478" w14:textId="77777777" w:rsidR="004E4C0D" w:rsidRPr="0002750E" w:rsidRDefault="004E4C0D" w:rsidP="004E4C0D">
      <w:pPr>
        <w:spacing w:after="0"/>
        <w:rPr>
          <w:sz w:val="2"/>
          <w:szCs w:val="2"/>
        </w:rPr>
      </w:pPr>
    </w:p>
    <w:p w14:paraId="313B64C1" w14:textId="77777777" w:rsidR="004E4C0D" w:rsidRPr="00BB7AFE" w:rsidRDefault="004E4C0D" w:rsidP="004E4C0D">
      <w:pPr>
        <w:pStyle w:val="Heading1"/>
      </w:pPr>
      <w:bookmarkStart w:id="0" w:name="_Toc185236325"/>
      <w:r w:rsidRPr="00BB7AFE">
        <w:t>Purpose</w:t>
      </w:r>
      <w:bookmarkEnd w:id="0"/>
    </w:p>
    <w:p w14:paraId="4E950CB0" w14:textId="77777777" w:rsidR="004E4C0D" w:rsidRPr="00EF6B81" w:rsidRDefault="004E4C0D" w:rsidP="004E4C0D">
      <w:pPr>
        <w:rPr>
          <w:rFonts w:cs="Arial"/>
          <w:lang w:eastAsia="en-AU"/>
        </w:rPr>
      </w:pPr>
      <w:r w:rsidRPr="009D730A">
        <w:t>To</w:t>
      </w:r>
      <w:r w:rsidRPr="00FF7EF1">
        <w:t xml:space="preserve"> </w:t>
      </w:r>
      <w:r w:rsidRPr="009D730A">
        <w:t xml:space="preserve">guide </w:t>
      </w:r>
      <w:r>
        <w:t xml:space="preserve">health care clinicians through </w:t>
      </w:r>
      <w:r w:rsidRPr="009D730A">
        <w:t xml:space="preserve">the process of using </w:t>
      </w:r>
      <w:r>
        <w:t>seclusion</w:t>
      </w:r>
      <w:r w:rsidRPr="009D730A">
        <w:t xml:space="preserve"> on patients</w:t>
      </w:r>
      <w:r>
        <w:t xml:space="preserve"> in line with requirements of Section 62 of the </w:t>
      </w:r>
      <w:hyperlink r:id="rId13" w:history="1">
        <w:r w:rsidRPr="00A465CD">
          <w:rPr>
            <w:rStyle w:val="Hyperlink"/>
            <w:i/>
          </w:rPr>
          <w:t>Mental Health and Related Services Act 1998</w:t>
        </w:r>
      </w:hyperlink>
      <w:r>
        <w:rPr>
          <w:i/>
        </w:rPr>
        <w:t xml:space="preserve"> </w:t>
      </w:r>
      <w:r w:rsidRPr="00DD59AE">
        <w:t>(the Act)</w:t>
      </w:r>
      <w:r w:rsidRPr="00BB446A">
        <w:t>.</w:t>
      </w:r>
      <w:r w:rsidRPr="00F13A57">
        <w:rPr>
          <w:rFonts w:cs="Arial"/>
          <w:lang w:eastAsia="en-AU"/>
        </w:rPr>
        <w:t xml:space="preserve"> </w:t>
      </w:r>
    </w:p>
    <w:tbl>
      <w:tblPr>
        <w:tblStyle w:val="TableGrid"/>
        <w:tblW w:w="0" w:type="auto"/>
        <w:tblLook w:val="04A0" w:firstRow="1" w:lastRow="0" w:firstColumn="1" w:lastColumn="0" w:noHBand="0" w:noVBand="1"/>
      </w:tblPr>
      <w:tblGrid>
        <w:gridCol w:w="10196"/>
      </w:tblGrid>
      <w:tr w:rsidR="004E4C0D" w14:paraId="67B5E979" w14:textId="77777777" w:rsidTr="00A465CD">
        <w:tc>
          <w:tcPr>
            <w:tcW w:w="10196" w:type="dxa"/>
            <w:shd w:val="clear" w:color="auto" w:fill="D9D9D9" w:themeFill="background1" w:themeFillShade="D9"/>
          </w:tcPr>
          <w:p w14:paraId="4714AE34" w14:textId="77777777" w:rsidR="004E4C0D" w:rsidRDefault="004E4C0D" w:rsidP="00A465CD">
            <w:pPr>
              <w:rPr>
                <w:b/>
              </w:rPr>
            </w:pPr>
            <w:r>
              <w:rPr>
                <w:b/>
              </w:rPr>
              <w:t>Note</w:t>
            </w:r>
          </w:p>
          <w:p w14:paraId="7F6BDACD" w14:textId="39376660" w:rsidR="004E4C0D" w:rsidRPr="00C671D5" w:rsidRDefault="004E4C0D" w:rsidP="00A465CD">
            <w:r>
              <w:t xml:space="preserve">All services within NT Health are required to comply with the requirements of the NT Health Seclusion and Restraint Policy, which is located on the staff intranet (PGC). The NT Health policy calls upon this Approved Procedure for the seclusion of patients under the </w:t>
            </w:r>
            <w:r w:rsidRPr="000D5EC4">
              <w:rPr>
                <w:i/>
              </w:rPr>
              <w:t>Mental Health and Related Services Act 1998</w:t>
            </w:r>
            <w:r>
              <w:t xml:space="preserve"> in an </w:t>
            </w:r>
            <w:r w:rsidR="008F7574">
              <w:t>A</w:t>
            </w:r>
            <w:r>
              <w:t xml:space="preserve">pproved </w:t>
            </w:r>
            <w:r w:rsidR="008F7574">
              <w:t>T</w:t>
            </w:r>
            <w:r>
              <w:t xml:space="preserve">reatment </w:t>
            </w:r>
            <w:r w:rsidR="008F7574">
              <w:t>F</w:t>
            </w:r>
            <w:r>
              <w:t>acility</w:t>
            </w:r>
            <w:r w:rsidR="006B667E">
              <w:t>.</w:t>
            </w:r>
          </w:p>
        </w:tc>
      </w:tr>
    </w:tbl>
    <w:p w14:paraId="48CAC2AA" w14:textId="77777777" w:rsidR="004E4C0D" w:rsidRDefault="004E4C0D" w:rsidP="004E4C0D">
      <w:pPr>
        <w:pStyle w:val="Heading1"/>
      </w:pPr>
      <w:bookmarkStart w:id="1" w:name="_Toc185236326"/>
      <w:r>
        <w:t>P</w:t>
      </w:r>
      <w:r w:rsidRPr="00FC2D8A">
        <w:t>rocedure Summary</w:t>
      </w:r>
      <w:bookmarkEnd w:id="1"/>
    </w:p>
    <w:p w14:paraId="259AC954" w14:textId="77777777" w:rsidR="004E4C0D" w:rsidRPr="00C86264" w:rsidRDefault="004E4C0D" w:rsidP="004E4C0D">
      <w:r w:rsidRPr="00805D5F">
        <w:t xml:space="preserve">Refer to </w:t>
      </w:r>
      <w:r w:rsidR="008D7706">
        <w:t>Appendix B</w:t>
      </w:r>
      <w:r w:rsidRPr="00650E99">
        <w:t xml:space="preserve"> - Procedural flowchart for </w:t>
      </w:r>
      <w:r>
        <w:t>seclusion</w:t>
      </w:r>
      <w:r w:rsidRPr="00650E99">
        <w:t xml:space="preserve"> </w:t>
      </w:r>
      <w:r>
        <w:t>f</w:t>
      </w:r>
      <w:r w:rsidRPr="00C86264">
        <w:t>or an overview of this procedure</w:t>
      </w:r>
      <w:r>
        <w:t xml:space="preserve"> (located at the end of this procedure)</w:t>
      </w:r>
      <w:r w:rsidRPr="00C86264">
        <w:t>.</w:t>
      </w:r>
    </w:p>
    <w:p w14:paraId="3E2A5FA0" w14:textId="77777777" w:rsidR="004E4C0D" w:rsidRPr="008A6FFD" w:rsidRDefault="004E4C0D" w:rsidP="004E4C0D">
      <w:pPr>
        <w:pStyle w:val="Heading1"/>
        <w:rPr>
          <w:rFonts w:eastAsia="Arial"/>
          <w:lang w:val="en-US"/>
        </w:rPr>
      </w:pPr>
      <w:bookmarkStart w:id="2" w:name="_Toc185236327"/>
      <w:r>
        <w:rPr>
          <w:rFonts w:eastAsia="Arial"/>
          <w:lang w:val="en-US"/>
        </w:rPr>
        <w:t>Definition</w:t>
      </w:r>
      <w:bookmarkEnd w:id="2"/>
    </w:p>
    <w:p w14:paraId="7AA35B3B" w14:textId="77777777" w:rsidR="004E4C0D" w:rsidRDefault="004E4C0D" w:rsidP="004E4C0D">
      <w:r w:rsidRPr="001072A4">
        <w:t>Section 6</w:t>
      </w:r>
      <w:r w:rsidRPr="00F675A3">
        <w:t>2(16)</w:t>
      </w:r>
      <w:r w:rsidRPr="001072A4">
        <w:t xml:space="preserve"> </w:t>
      </w:r>
      <w:r w:rsidRPr="00F675A3">
        <w:t>of the</w:t>
      </w:r>
      <w:r>
        <w:t xml:space="preserve"> </w:t>
      </w:r>
      <w:r w:rsidRPr="00F675A3">
        <w:t>Act</w:t>
      </w:r>
      <w:r w:rsidRPr="00F675A3">
        <w:rPr>
          <w:b/>
        </w:rPr>
        <w:t xml:space="preserve"> </w:t>
      </w:r>
      <w:r w:rsidRPr="00F675A3">
        <w:t>defines seclusion as being</w:t>
      </w:r>
      <w:r w:rsidRPr="001072A4">
        <w:t xml:space="preserve"> the confinement of </w:t>
      </w:r>
      <w:r w:rsidRPr="00F675A3">
        <w:t>a p</w:t>
      </w:r>
      <w:r>
        <w:t>atient</w:t>
      </w:r>
      <w:r w:rsidRPr="00F675A3" w:rsidDel="003823D3">
        <w:t xml:space="preserve"> </w:t>
      </w:r>
      <w:r w:rsidRPr="001072A4">
        <w:t>at any time of the day or night alone in a room or area from which free exit is prevented.</w:t>
      </w:r>
    </w:p>
    <w:p w14:paraId="67EFEC07" w14:textId="46E26B35" w:rsidR="004E4C0D" w:rsidRDefault="004E4C0D" w:rsidP="004E4C0D">
      <w:r w:rsidRPr="00C0632E">
        <w:t>In this cas</w:t>
      </w:r>
      <w:r>
        <w:t>e</w:t>
      </w:r>
      <w:r w:rsidRPr="00C0632E">
        <w:t xml:space="preserve">, patient means a person who is being assessed or receiving treatment under the </w:t>
      </w:r>
      <w:r w:rsidRPr="00BB446A">
        <w:t>Act</w:t>
      </w:r>
      <w:r w:rsidRPr="00DD59AE">
        <w:t xml:space="preserve"> in an </w:t>
      </w:r>
      <w:r w:rsidR="008F7574">
        <w:t>A</w:t>
      </w:r>
      <w:r w:rsidRPr="00DD59AE">
        <w:t xml:space="preserve">pproved </w:t>
      </w:r>
      <w:r w:rsidR="008F7574">
        <w:t>T</w:t>
      </w:r>
      <w:r w:rsidRPr="00DD59AE">
        <w:t xml:space="preserve">reatment </w:t>
      </w:r>
      <w:r w:rsidR="008F7574">
        <w:t>F</w:t>
      </w:r>
      <w:r w:rsidRPr="00DD59AE">
        <w:t>acility</w:t>
      </w:r>
      <w:r w:rsidR="006B667E">
        <w:t xml:space="preserve"> (ATF)</w:t>
      </w:r>
      <w:r>
        <w:t>.</w:t>
      </w:r>
    </w:p>
    <w:p w14:paraId="7A3EC3A6" w14:textId="77777777" w:rsidR="004E4C0D" w:rsidRPr="00996412" w:rsidRDefault="004E4C0D" w:rsidP="004E4C0D">
      <w:pPr>
        <w:pStyle w:val="Heading1"/>
      </w:pPr>
      <w:bookmarkStart w:id="3" w:name="_Toc185236328"/>
      <w:r>
        <w:rPr>
          <w:rStyle w:val="Heading2Char"/>
          <w:color w:val="1F1F5F"/>
          <w:szCs w:val="20"/>
        </w:rPr>
        <w:t>I</w:t>
      </w:r>
      <w:r w:rsidRPr="00996412">
        <w:rPr>
          <w:rStyle w:val="Heading2Char"/>
          <w:color w:val="1F1F5F"/>
          <w:szCs w:val="20"/>
        </w:rPr>
        <w:t>ntroduction</w:t>
      </w:r>
      <w:bookmarkEnd w:id="3"/>
    </w:p>
    <w:p w14:paraId="54E4A1DA" w14:textId="77777777" w:rsidR="004E4C0D" w:rsidRPr="001072A4" w:rsidRDefault="004E4C0D" w:rsidP="004E4C0D">
      <w:r w:rsidRPr="001072A4">
        <w:t>Seclusion is an intervention of last resort used when other options have failed to maintain safety for the person experiencing distress, staff or others.</w:t>
      </w:r>
    </w:p>
    <w:p w14:paraId="62220D6C" w14:textId="77777777" w:rsidR="004E4C0D" w:rsidRPr="001072A4" w:rsidRDefault="004E4C0D" w:rsidP="004E4C0D">
      <w:r w:rsidRPr="001072A4">
        <w:t>Reducing the use of seclusion and restraint has been identified as a major practice change initiative for Australian mental health services. The National Mental Health Seclusion and Restraint Project (NMHSRP) involved collaboration between State and Territory Governments and the Commonwealth to reduce and, where possible, eliminate the use of seclusion and restraint in public mental health services.</w:t>
      </w:r>
    </w:p>
    <w:p w14:paraId="4F69D149" w14:textId="77777777" w:rsidR="004E4C0D" w:rsidRDefault="004E4C0D" w:rsidP="004E4C0D">
      <w:pPr>
        <w:rPr>
          <w:rFonts w:eastAsia="Arial"/>
        </w:rPr>
      </w:pPr>
      <w:r w:rsidRPr="0054257A">
        <w:rPr>
          <w:rFonts w:eastAsia="Arial"/>
        </w:rPr>
        <w:t xml:space="preserve">The objects of the </w:t>
      </w:r>
      <w:hyperlink r:id="rId14" w:history="1">
        <w:r w:rsidRPr="003F368D">
          <w:rPr>
            <w:rStyle w:val="Hyperlink"/>
            <w:rFonts w:eastAsia="Arial"/>
            <w:i/>
          </w:rPr>
          <w:t>Mental Health and Related Services Act 1998</w:t>
        </w:r>
      </w:hyperlink>
      <w:r w:rsidRPr="0054257A">
        <w:rPr>
          <w:rFonts w:eastAsia="Arial"/>
        </w:rPr>
        <w:t xml:space="preserve"> (the Act) is for all care and treatment to be consistent with the United Nation’s Principles for the Protection of People with Mental Illness and the Improvement of Mental Health Care (UN Principles). </w:t>
      </w:r>
      <w:r w:rsidRPr="00D44BDE">
        <w:rPr>
          <w:rFonts w:eastAsia="Arial"/>
        </w:rPr>
        <w:t xml:space="preserve">Principle 11 </w:t>
      </w:r>
      <w:r>
        <w:rPr>
          <w:rFonts w:eastAsia="Arial"/>
        </w:rPr>
        <w:t xml:space="preserve">of the UN Principles </w:t>
      </w:r>
      <w:r w:rsidRPr="00D650AD">
        <w:rPr>
          <w:rFonts w:eastAsia="Arial"/>
        </w:rPr>
        <w:t>requires informed consent to treatment except in the case of a prescribed</w:t>
      </w:r>
      <w:r>
        <w:rPr>
          <w:rFonts w:eastAsia="Arial"/>
        </w:rPr>
        <w:t xml:space="preserve"> </w:t>
      </w:r>
      <w:r w:rsidRPr="00D650AD">
        <w:rPr>
          <w:rFonts w:eastAsia="Arial"/>
        </w:rPr>
        <w:t>plan of treatment given to an involuntary patient who lacks the capacity to consent</w:t>
      </w:r>
      <w:r>
        <w:rPr>
          <w:rFonts w:eastAsia="Arial"/>
        </w:rPr>
        <w:t xml:space="preserve"> and that</w:t>
      </w:r>
      <w:r w:rsidRPr="00D44BDE">
        <w:rPr>
          <w:rFonts w:eastAsia="Arial"/>
        </w:rPr>
        <w:t xml:space="preserve"> physical restraint and</w:t>
      </w:r>
      <w:r>
        <w:rPr>
          <w:rFonts w:eastAsia="Arial"/>
        </w:rPr>
        <w:t xml:space="preserve"> </w:t>
      </w:r>
      <w:r w:rsidRPr="00D44BDE">
        <w:rPr>
          <w:rFonts w:eastAsia="Arial"/>
        </w:rPr>
        <w:t>involuntary seclusion be employed only if necessary to prevent imminent or immediate</w:t>
      </w:r>
      <w:r>
        <w:rPr>
          <w:rFonts w:eastAsia="Arial"/>
        </w:rPr>
        <w:t xml:space="preserve"> </w:t>
      </w:r>
      <w:r w:rsidRPr="00D44BDE">
        <w:rPr>
          <w:rFonts w:eastAsia="Arial"/>
        </w:rPr>
        <w:t>harm to the patient or others.</w:t>
      </w:r>
    </w:p>
    <w:p w14:paraId="298EAA53" w14:textId="77777777" w:rsidR="004E4C0D" w:rsidRDefault="004E4C0D" w:rsidP="004E4C0D">
      <w:pPr>
        <w:rPr>
          <w:rFonts w:eastAsia="Arial"/>
        </w:rPr>
      </w:pPr>
      <w:r w:rsidRPr="0054257A">
        <w:rPr>
          <w:rFonts w:eastAsia="Arial"/>
        </w:rPr>
        <w:t>Th</w:t>
      </w:r>
      <w:r>
        <w:rPr>
          <w:rFonts w:eastAsia="Arial"/>
        </w:rPr>
        <w:t>is</w:t>
      </w:r>
      <w:r w:rsidRPr="0054257A">
        <w:rPr>
          <w:rFonts w:eastAsia="Arial"/>
        </w:rPr>
        <w:t xml:space="preserve"> Approved Procedure aligns with Principle 11 as enacted through the Act.</w:t>
      </w:r>
    </w:p>
    <w:p w14:paraId="6128EC98" w14:textId="77777777" w:rsidR="004E4C0D" w:rsidRDefault="004E4C0D" w:rsidP="004E4C0D">
      <w:pPr>
        <w:rPr>
          <w:rStyle w:val="Hyperlink"/>
          <w:rFonts w:eastAsia="Arial"/>
        </w:rPr>
      </w:pPr>
      <w:r>
        <w:rPr>
          <w:rFonts w:eastAsia="Arial"/>
        </w:rPr>
        <w:t>T</w:t>
      </w:r>
      <w:r w:rsidRPr="0054257A">
        <w:rPr>
          <w:rFonts w:eastAsia="Arial"/>
        </w:rPr>
        <w:t>he United Nation’s Principles for the Protection of People with Mental Illness and the Improvement of Mental Health Care (UN Principles)</w:t>
      </w:r>
      <w:r>
        <w:rPr>
          <w:rFonts w:eastAsia="Arial"/>
        </w:rPr>
        <w:t xml:space="preserve"> are available from:- </w:t>
      </w:r>
      <w:hyperlink r:id="rId15" w:history="1">
        <w:r>
          <w:rPr>
            <w:rStyle w:val="Hyperlink"/>
            <w:rFonts w:eastAsia="Arial"/>
          </w:rPr>
          <w:t>https://www.ohchr.org/en/instruments-mechanisms/instruments/principles-protection-persons-mental-illness-and-improvement</w:t>
        </w:r>
      </w:hyperlink>
    </w:p>
    <w:p w14:paraId="04A326A5" w14:textId="77777777" w:rsidR="00A24796" w:rsidRDefault="00A24796" w:rsidP="004E4C0D">
      <w:pPr>
        <w:rPr>
          <w:rStyle w:val="Hyperlink"/>
          <w:rFonts w:eastAsia="Arial"/>
        </w:rPr>
      </w:pPr>
    </w:p>
    <w:p w14:paraId="7618D467" w14:textId="77777777" w:rsidR="00A24796" w:rsidRPr="0054257A" w:rsidRDefault="00A24796" w:rsidP="004E4C0D">
      <w:pPr>
        <w:rPr>
          <w:rFonts w:eastAsia="Arial"/>
        </w:rPr>
      </w:pPr>
    </w:p>
    <w:p w14:paraId="582C2D1D" w14:textId="77777777" w:rsidR="004E4C0D" w:rsidRPr="00F675A3" w:rsidRDefault="004E4C0D" w:rsidP="004E4C0D">
      <w:pPr>
        <w:pStyle w:val="Heading2"/>
      </w:pPr>
      <w:bookmarkStart w:id="4" w:name="_Toc185236329"/>
      <w:r w:rsidRPr="00F675A3">
        <w:lastRenderedPageBreak/>
        <w:t xml:space="preserve">Pre </w:t>
      </w:r>
      <w:r>
        <w:t>s</w:t>
      </w:r>
      <w:r w:rsidRPr="00F675A3">
        <w:t>eclusion</w:t>
      </w:r>
      <w:bookmarkEnd w:id="4"/>
    </w:p>
    <w:p w14:paraId="31CBA2C1" w14:textId="2C295C0A" w:rsidR="004E4C0D" w:rsidRPr="00F675A3" w:rsidRDefault="004E4C0D" w:rsidP="004E4C0D">
      <w:pPr>
        <w:rPr>
          <w:rFonts w:cs="Arial"/>
        </w:rPr>
      </w:pPr>
      <w:r w:rsidRPr="00F675A3">
        <w:t xml:space="preserve">The primary focus of clinicians working within an inpatient setting is to assist patient recovery, and </w:t>
      </w:r>
      <w:r>
        <w:t>s</w:t>
      </w:r>
      <w:r w:rsidRPr="00F675A3">
        <w:t>eclusion is considered the very last resort for management of a patient</w:t>
      </w:r>
      <w:r>
        <w:t>’</w:t>
      </w:r>
      <w:r w:rsidRPr="00F675A3">
        <w:t>s behaviour.</w:t>
      </w:r>
      <w:r w:rsidRPr="00576788">
        <w:t xml:space="preserve"> </w:t>
      </w:r>
      <w:r w:rsidRPr="00F675A3">
        <w:t>To avoid the use of seclusion</w:t>
      </w:r>
      <w:r>
        <w:t xml:space="preserve">, </w:t>
      </w:r>
      <w:r w:rsidRPr="00F675A3">
        <w:t xml:space="preserve">staff should actively implement interventions based on a comprehensive assessment and planning process resulting in a clearly articulated Individual Care Plan (ICP) documented in the patient’s clinical record. </w:t>
      </w:r>
      <w:r>
        <w:t>T</w:t>
      </w:r>
      <w:r w:rsidRPr="00C55441">
        <w:rPr>
          <w:rFonts w:eastAsia="Arial"/>
        </w:rPr>
        <w:t xml:space="preserve">he ICP </w:t>
      </w:r>
      <w:r w:rsidR="006C54AB">
        <w:rPr>
          <w:rFonts w:eastAsia="Arial"/>
        </w:rPr>
        <w:t>is to</w:t>
      </w:r>
      <w:r w:rsidR="006C54AB" w:rsidRPr="00C55441">
        <w:rPr>
          <w:rFonts w:eastAsia="Arial"/>
        </w:rPr>
        <w:t xml:space="preserve"> </w:t>
      </w:r>
      <w:r w:rsidRPr="00C55441">
        <w:rPr>
          <w:rFonts w:eastAsia="Arial"/>
        </w:rPr>
        <w:t xml:space="preserve">be developed as early in the admission as possible and for </w:t>
      </w:r>
      <w:r>
        <w:rPr>
          <w:rFonts w:eastAsia="Arial"/>
        </w:rPr>
        <w:t>all</w:t>
      </w:r>
      <w:r w:rsidRPr="00C55441">
        <w:rPr>
          <w:rFonts w:eastAsia="Arial"/>
        </w:rPr>
        <w:t xml:space="preserve"> patients.</w:t>
      </w:r>
      <w:r>
        <w:rPr>
          <w:rFonts w:eastAsia="Arial"/>
        </w:rPr>
        <w:t xml:space="preserve"> </w:t>
      </w:r>
      <w:r w:rsidRPr="00F675A3">
        <w:t xml:space="preserve">Discussion and planning with the patient must take place to ensure the ICP incorporates action to take should the patient’s behaviour and/or mood </w:t>
      </w:r>
      <w:r w:rsidRPr="00F675A3">
        <w:rPr>
          <w:rFonts w:eastAsia="Arial"/>
        </w:rPr>
        <w:t>significantly deteriorate</w:t>
      </w:r>
      <w:r>
        <w:rPr>
          <w:rFonts w:eastAsia="Arial"/>
        </w:rPr>
        <w:t xml:space="preserve"> (</w:t>
      </w:r>
      <w:r>
        <w:t>noting that this may not always be possible in the acute phase, depending on presentation)</w:t>
      </w:r>
      <w:r w:rsidRPr="00F675A3">
        <w:rPr>
          <w:rFonts w:eastAsia="Arial"/>
        </w:rPr>
        <w:t>.</w:t>
      </w:r>
    </w:p>
    <w:p w14:paraId="6C2F8B32" w14:textId="49BCC506" w:rsidR="004E4C0D" w:rsidRPr="00F675A3" w:rsidRDefault="004E4C0D" w:rsidP="004E4C0D">
      <w:r w:rsidRPr="00F675A3">
        <w:t xml:space="preserve">Staff are to be familiar with relevant strategies to defuse and de-escalate </w:t>
      </w:r>
      <w:r w:rsidR="006C54AB">
        <w:t xml:space="preserve">any </w:t>
      </w:r>
      <w:r w:rsidRPr="00F675A3">
        <w:t xml:space="preserve">potential or actual volatile situations. Management of patients </w:t>
      </w:r>
      <w:r>
        <w:t>is expected to</w:t>
      </w:r>
      <w:r w:rsidRPr="00F675A3">
        <w:t xml:space="preserve"> incorporate appropriate behavioural management strategies to reinforce the desired behaviour and reduce incidents that may eventuate in the patient’s </w:t>
      </w:r>
      <w:r>
        <w:t>s</w:t>
      </w:r>
      <w:r w:rsidRPr="00F675A3">
        <w:t>eclusion.</w:t>
      </w:r>
    </w:p>
    <w:p w14:paraId="76FBE922" w14:textId="77777777" w:rsidR="004E4C0D" w:rsidRPr="00F675A3" w:rsidRDefault="004E4C0D" w:rsidP="004E4C0D">
      <w:pPr>
        <w:keepNext/>
      </w:pPr>
      <w:r w:rsidRPr="00F675A3">
        <w:t>Where a patient’s behaviour is becoming increasingly disturbed, clinical staff</w:t>
      </w:r>
      <w:r>
        <w:t xml:space="preserve"> will</w:t>
      </w:r>
      <w:r w:rsidRPr="00F675A3">
        <w:t>:</w:t>
      </w:r>
    </w:p>
    <w:p w14:paraId="392BB3D0" w14:textId="77777777" w:rsidR="004E4C0D" w:rsidRPr="003D5DD8" w:rsidRDefault="004E4C0D" w:rsidP="00A24796">
      <w:pPr>
        <w:pStyle w:val="ListParagraph"/>
        <w:numPr>
          <w:ilvl w:val="0"/>
          <w:numId w:val="40"/>
        </w:numPr>
        <w:rPr>
          <w:rFonts w:eastAsia="Arial"/>
        </w:rPr>
      </w:pPr>
      <w:r w:rsidRPr="003D5DD8">
        <w:rPr>
          <w:rFonts w:eastAsia="Arial"/>
        </w:rPr>
        <w:t>Regularly monitor the patient’s mental state and undertake appropriate risk assessment;</w:t>
      </w:r>
    </w:p>
    <w:p w14:paraId="5C9E1325" w14:textId="34D71DC8" w:rsidR="004E4C0D" w:rsidRPr="003D5DD8" w:rsidRDefault="004E4C0D" w:rsidP="00A24796">
      <w:pPr>
        <w:pStyle w:val="ListParagraph"/>
        <w:numPr>
          <w:ilvl w:val="0"/>
          <w:numId w:val="40"/>
        </w:numPr>
        <w:rPr>
          <w:rFonts w:eastAsia="Arial"/>
        </w:rPr>
      </w:pPr>
      <w:r w:rsidRPr="001072A4">
        <w:t>Actively engage with the patient to discuss their situation and feelings</w:t>
      </w:r>
      <w:r w:rsidR="00267CF8">
        <w:t>, and environmental factors that may be contributing to their stress</w:t>
      </w:r>
      <w:r w:rsidRPr="001072A4">
        <w:t>;</w:t>
      </w:r>
    </w:p>
    <w:p w14:paraId="37515174" w14:textId="77777777" w:rsidR="004E4C0D" w:rsidRPr="00A24796" w:rsidRDefault="004E4C0D" w:rsidP="00A24796">
      <w:pPr>
        <w:pStyle w:val="ListParagraph"/>
        <w:numPr>
          <w:ilvl w:val="0"/>
          <w:numId w:val="40"/>
        </w:numPr>
        <w:rPr>
          <w:rFonts w:eastAsia="Arial" w:hAnsi="Arial" w:cs="Arial"/>
          <w:szCs w:val="21"/>
        </w:rPr>
      </w:pPr>
      <w:r w:rsidRPr="001072A4">
        <w:t xml:space="preserve">If patient speaks a language other than English, ensure an interpreter is booked and used </w:t>
      </w:r>
      <w:r>
        <w:t xml:space="preserve">wherever possible </w:t>
      </w:r>
      <w:r w:rsidRPr="001072A4">
        <w:t>for daily nursing interactions, medical reviews and debriefings;</w:t>
      </w:r>
    </w:p>
    <w:p w14:paraId="45AE8EE8" w14:textId="00FC1097" w:rsidR="004E4C0D" w:rsidRPr="00A24796" w:rsidRDefault="004E4C0D" w:rsidP="00A24796">
      <w:pPr>
        <w:pStyle w:val="ListParagraph"/>
        <w:numPr>
          <w:ilvl w:val="0"/>
          <w:numId w:val="40"/>
        </w:numPr>
        <w:rPr>
          <w:rFonts w:eastAsia="Arial" w:hAnsi="Arial" w:cs="Arial"/>
          <w:szCs w:val="21"/>
        </w:rPr>
      </w:pPr>
      <w:r w:rsidRPr="001072A4">
        <w:t xml:space="preserve">If the patient is Aboriginal, engage the assistance of an Aboriginal </w:t>
      </w:r>
      <w:r w:rsidR="003A2F63">
        <w:t>M</w:t>
      </w:r>
      <w:r w:rsidRPr="001072A4">
        <w:t xml:space="preserve">ental </w:t>
      </w:r>
      <w:r w:rsidR="003A2F63">
        <w:t>H</w:t>
      </w:r>
      <w:r w:rsidRPr="001072A4">
        <w:t xml:space="preserve">ealth </w:t>
      </w:r>
      <w:r w:rsidR="003A2F63">
        <w:t>W</w:t>
      </w:r>
      <w:r w:rsidRPr="001072A4">
        <w:t>orker</w:t>
      </w:r>
      <w:r>
        <w:t>,</w:t>
      </w:r>
    </w:p>
    <w:p w14:paraId="54AD23DC" w14:textId="77777777" w:rsidR="004E4C0D" w:rsidRPr="003D5DD8" w:rsidRDefault="004E4C0D" w:rsidP="00A24796">
      <w:pPr>
        <w:pStyle w:val="ListParagraph"/>
        <w:numPr>
          <w:ilvl w:val="0"/>
          <w:numId w:val="40"/>
        </w:numPr>
        <w:rPr>
          <w:rFonts w:eastAsia="Arial"/>
        </w:rPr>
      </w:pPr>
      <w:r w:rsidRPr="001072A4">
        <w:t>Provide diversionary activities</w:t>
      </w:r>
      <w:r>
        <w:t>, as appropriate</w:t>
      </w:r>
      <w:r w:rsidRPr="001072A4">
        <w:t>;</w:t>
      </w:r>
    </w:p>
    <w:p w14:paraId="11459700" w14:textId="77777777" w:rsidR="004E4C0D" w:rsidRPr="003D5DD8" w:rsidRDefault="004E4C0D" w:rsidP="00A24796">
      <w:pPr>
        <w:pStyle w:val="ListParagraph"/>
        <w:numPr>
          <w:ilvl w:val="0"/>
          <w:numId w:val="40"/>
        </w:numPr>
        <w:rPr>
          <w:rFonts w:eastAsia="Arial"/>
        </w:rPr>
      </w:pPr>
      <w:r w:rsidRPr="003D5DD8">
        <w:rPr>
          <w:rFonts w:eastAsia="Arial"/>
        </w:rPr>
        <w:t>Regularly review the patient’s management and medication regime i.e. discussion of patients at handover and ward rounds and clear and accurate documentation of the plan;</w:t>
      </w:r>
    </w:p>
    <w:p w14:paraId="35BE99F1" w14:textId="77777777" w:rsidR="004E4C0D" w:rsidRPr="003D5DD8" w:rsidRDefault="004E4C0D" w:rsidP="00A24796">
      <w:pPr>
        <w:pStyle w:val="ListParagraph"/>
        <w:numPr>
          <w:ilvl w:val="0"/>
          <w:numId w:val="40"/>
        </w:numPr>
        <w:rPr>
          <w:rFonts w:eastAsia="Arial"/>
        </w:rPr>
      </w:pPr>
      <w:r w:rsidRPr="001072A4">
        <w:t>Timely and judicious use of prescribed medication;</w:t>
      </w:r>
    </w:p>
    <w:p w14:paraId="6C247C34" w14:textId="77777777" w:rsidR="004E4C0D" w:rsidRPr="003D5DD8" w:rsidRDefault="004E4C0D" w:rsidP="00A24796">
      <w:pPr>
        <w:pStyle w:val="ListParagraph"/>
        <w:numPr>
          <w:ilvl w:val="0"/>
          <w:numId w:val="40"/>
        </w:numPr>
        <w:rPr>
          <w:rFonts w:eastAsia="Arial"/>
        </w:rPr>
      </w:pPr>
      <w:r w:rsidRPr="003D5DD8">
        <w:rPr>
          <w:rFonts w:eastAsia="Arial"/>
        </w:rPr>
        <w:t>Consider moving the patient into a less stimulating area of the ward, and offer the patient an opportunity for voluntary ‘time out’;</w:t>
      </w:r>
    </w:p>
    <w:p w14:paraId="4EBDC5EF" w14:textId="77777777" w:rsidR="004E4C0D" w:rsidRPr="003D5DD8" w:rsidRDefault="004E4C0D" w:rsidP="00A24796">
      <w:pPr>
        <w:pStyle w:val="ListParagraph"/>
        <w:numPr>
          <w:ilvl w:val="0"/>
          <w:numId w:val="40"/>
        </w:numPr>
        <w:rPr>
          <w:rFonts w:eastAsia="Arial"/>
        </w:rPr>
      </w:pPr>
      <w:r w:rsidRPr="003D5DD8">
        <w:rPr>
          <w:rFonts w:eastAsia="Arial"/>
        </w:rPr>
        <w:t xml:space="preserve">Engage with the patient’s </w:t>
      </w:r>
      <w:r w:rsidR="006B667E">
        <w:rPr>
          <w:rFonts w:eastAsia="Arial"/>
        </w:rPr>
        <w:t xml:space="preserve">family, </w:t>
      </w:r>
      <w:r w:rsidRPr="003D5DD8">
        <w:rPr>
          <w:rFonts w:eastAsia="Arial"/>
        </w:rPr>
        <w:t>primary carer</w:t>
      </w:r>
      <w:r w:rsidR="003A2F63">
        <w:rPr>
          <w:rFonts w:eastAsia="Arial"/>
        </w:rPr>
        <w:t>, significant others</w:t>
      </w:r>
      <w:r w:rsidRPr="003D5DD8">
        <w:rPr>
          <w:rFonts w:eastAsia="Arial"/>
        </w:rPr>
        <w:t xml:space="preserve"> or people identified by the patient to identify strategies that may assist.</w:t>
      </w:r>
    </w:p>
    <w:p w14:paraId="615F4328" w14:textId="77777777" w:rsidR="004E4C0D" w:rsidRPr="0064624B" w:rsidRDefault="004E4C0D" w:rsidP="004E4C0D">
      <w:pPr>
        <w:rPr>
          <w:rFonts w:eastAsia="Arial"/>
        </w:rPr>
      </w:pPr>
      <w:r>
        <w:t>However it is acknowledged that clinical emergencies can arise quickly that endanger a patient and others including staff and this entire list of clinical interventions may not be able to be implemented before seclusion is indicated as per section 62 (3).</w:t>
      </w:r>
    </w:p>
    <w:tbl>
      <w:tblPr>
        <w:tblStyle w:val="TableGrid"/>
        <w:tblW w:w="0" w:type="auto"/>
        <w:tblLook w:val="04A0" w:firstRow="1" w:lastRow="0" w:firstColumn="1" w:lastColumn="0" w:noHBand="0" w:noVBand="1"/>
      </w:tblPr>
      <w:tblGrid>
        <w:gridCol w:w="10196"/>
      </w:tblGrid>
      <w:tr w:rsidR="004E4C0D" w:rsidRPr="00F675A3" w14:paraId="71D54308" w14:textId="77777777" w:rsidTr="00A465CD">
        <w:trPr>
          <w:cantSplit/>
        </w:trPr>
        <w:tc>
          <w:tcPr>
            <w:tcW w:w="10196" w:type="dxa"/>
            <w:shd w:val="clear" w:color="auto" w:fill="F2F2F2" w:themeFill="background1" w:themeFillShade="F2"/>
          </w:tcPr>
          <w:p w14:paraId="1EA02D80" w14:textId="77777777" w:rsidR="004E4C0D" w:rsidRPr="00F675A3" w:rsidRDefault="004E4C0D" w:rsidP="00A465CD">
            <w:pPr>
              <w:rPr>
                <w:rFonts w:eastAsia="Arial"/>
                <w:b/>
              </w:rPr>
            </w:pPr>
            <w:r w:rsidRPr="00F675A3">
              <w:rPr>
                <w:rFonts w:eastAsia="Arial"/>
                <w:b/>
              </w:rPr>
              <w:lastRenderedPageBreak/>
              <w:t>Practice Note</w:t>
            </w:r>
          </w:p>
          <w:p w14:paraId="01FE446C" w14:textId="77777777" w:rsidR="004E4C0D" w:rsidRPr="00F675A3" w:rsidRDefault="004E4C0D" w:rsidP="00A465CD">
            <w:pPr>
              <w:rPr>
                <w:rFonts w:eastAsia="Arial"/>
              </w:rPr>
            </w:pPr>
            <w:r w:rsidRPr="00F675A3">
              <w:rPr>
                <w:rFonts w:eastAsia="Arial"/>
              </w:rPr>
              <w:t xml:space="preserve">The </w:t>
            </w:r>
            <w:hyperlink r:id="rId16" w:history="1">
              <w:r w:rsidRPr="00A465CD">
                <w:rPr>
                  <w:rStyle w:val="Hyperlink"/>
                  <w:rFonts w:eastAsia="Arial"/>
                  <w:i/>
                </w:rPr>
                <w:t>National Standards for Mental Health Services</w:t>
              </w:r>
            </w:hyperlink>
            <w:r w:rsidRPr="00F675A3">
              <w:rPr>
                <w:rFonts w:eastAsia="Arial"/>
              </w:rPr>
              <w:t xml:space="preserve"> require that no patient is disadvantaged on the basis of their culture and that services are accessible and equitable for all. Staff should work knowledgeably and sensitively with people from different cultural backgrounds who may display unfamiliar behaviours and responses when in situations that are confusing, distressing or frightening to them.</w:t>
            </w:r>
          </w:p>
          <w:p w14:paraId="12938A33" w14:textId="03E67BFA" w:rsidR="004E4C0D" w:rsidRPr="00F675A3" w:rsidRDefault="004E4C0D" w:rsidP="00A465CD">
            <w:pPr>
              <w:rPr>
                <w:rFonts w:eastAsia="Arial"/>
              </w:rPr>
            </w:pPr>
            <w:r w:rsidRPr="00F675A3">
              <w:rPr>
                <w:rFonts w:eastAsia="Arial"/>
              </w:rPr>
              <w:t xml:space="preserve">In the absence of a staff member who can speak the language of the patient and provide support, it would be </w:t>
            </w:r>
            <w:r w:rsidR="00DA628D">
              <w:rPr>
                <w:rFonts w:eastAsia="Arial"/>
              </w:rPr>
              <w:t xml:space="preserve">a priority </w:t>
            </w:r>
            <w:r w:rsidRPr="00F675A3">
              <w:rPr>
                <w:rFonts w:eastAsia="Arial"/>
              </w:rPr>
              <w:t xml:space="preserve">or patients from culturally and linguistically diverse backgrounds to be provided with written or audio information in their own language relating to their rights and responsibilities as patients of the ATF. Utilisation of the </w:t>
            </w:r>
            <w:r>
              <w:rPr>
                <w:rFonts w:eastAsia="Arial"/>
              </w:rPr>
              <w:t>Aboriginal Interpreter Service (</w:t>
            </w:r>
            <w:r w:rsidRPr="00F675A3">
              <w:rPr>
                <w:rFonts w:eastAsia="Arial"/>
              </w:rPr>
              <w:t>AIS</w:t>
            </w:r>
            <w:r>
              <w:rPr>
                <w:rFonts w:eastAsia="Arial"/>
              </w:rPr>
              <w:t>)</w:t>
            </w:r>
            <w:r w:rsidRPr="00F675A3">
              <w:rPr>
                <w:rFonts w:eastAsia="Arial"/>
              </w:rPr>
              <w:t xml:space="preserve"> or Telephone Interpreter Service</w:t>
            </w:r>
            <w:r>
              <w:rPr>
                <w:rFonts w:eastAsia="Arial"/>
              </w:rPr>
              <w:t xml:space="preserve"> (</w:t>
            </w:r>
            <w:r w:rsidRPr="00F675A3">
              <w:rPr>
                <w:rFonts w:eastAsia="Arial"/>
              </w:rPr>
              <w:t>TIS</w:t>
            </w:r>
            <w:r>
              <w:rPr>
                <w:rFonts w:eastAsia="Arial"/>
              </w:rPr>
              <w:t>)</w:t>
            </w:r>
            <w:r w:rsidRPr="00F675A3">
              <w:rPr>
                <w:rFonts w:ascii="Arial"/>
                <w:color w:val="231F20"/>
                <w:sz w:val="21"/>
              </w:rPr>
              <w:t xml:space="preserve">, </w:t>
            </w:r>
            <w:r w:rsidRPr="00F675A3">
              <w:t>or a</w:t>
            </w:r>
            <w:r>
              <w:t xml:space="preserve"> sign language interpreter for d</w:t>
            </w:r>
            <w:r w:rsidRPr="00F675A3">
              <w:t>eaf patients,</w:t>
            </w:r>
            <w:r w:rsidRPr="00F675A3">
              <w:rPr>
                <w:rFonts w:ascii="Arial"/>
                <w:color w:val="231F20"/>
                <w:sz w:val="21"/>
              </w:rPr>
              <w:t xml:space="preserve"> </w:t>
            </w:r>
            <w:r w:rsidRPr="00F675A3">
              <w:rPr>
                <w:rFonts w:eastAsia="Arial"/>
              </w:rPr>
              <w:t>to provide verbal information to patients relating to their own ICP should also occur.</w:t>
            </w:r>
          </w:p>
          <w:p w14:paraId="41298B64" w14:textId="77777777" w:rsidR="004E4C0D" w:rsidRPr="00F675A3" w:rsidRDefault="004E4C0D" w:rsidP="00A465CD">
            <w:pPr>
              <w:rPr>
                <w:rFonts w:eastAsia="Arial"/>
              </w:rPr>
            </w:pPr>
            <w:r w:rsidRPr="00F675A3">
              <w:rPr>
                <w:rFonts w:eastAsia="Arial"/>
              </w:rPr>
              <w:t xml:space="preserve">Provision of culturally </w:t>
            </w:r>
            <w:r w:rsidR="00E40970">
              <w:rPr>
                <w:rFonts w:eastAsia="Arial"/>
              </w:rPr>
              <w:t xml:space="preserve">safe and </w:t>
            </w:r>
            <w:r w:rsidRPr="00F675A3">
              <w:rPr>
                <w:rFonts w:eastAsia="Arial"/>
              </w:rPr>
              <w:t xml:space="preserve">sensitive service as outlined above may well ameliorate difficult situations and prevent the need to use </w:t>
            </w:r>
            <w:r>
              <w:rPr>
                <w:rFonts w:eastAsia="Arial"/>
              </w:rPr>
              <w:t>s</w:t>
            </w:r>
            <w:r w:rsidRPr="00F675A3">
              <w:rPr>
                <w:rFonts w:eastAsia="Arial"/>
              </w:rPr>
              <w:t>eclusion.</w:t>
            </w:r>
          </w:p>
        </w:tc>
      </w:tr>
    </w:tbl>
    <w:p w14:paraId="1D798398" w14:textId="77777777" w:rsidR="004E4C0D" w:rsidRPr="00BB7AFE" w:rsidRDefault="004E4C0D" w:rsidP="004E4C0D">
      <w:pPr>
        <w:pStyle w:val="Heading1"/>
      </w:pPr>
      <w:bookmarkStart w:id="5" w:name="_Toc185236330"/>
      <w:r w:rsidRPr="00BB7AFE">
        <w:t>Procedure</w:t>
      </w:r>
      <w:bookmarkEnd w:id="5"/>
    </w:p>
    <w:p w14:paraId="59BA1118" w14:textId="77777777" w:rsidR="004E4C0D" w:rsidRDefault="004E4C0D" w:rsidP="0006025F">
      <w:pPr>
        <w:pStyle w:val="Heading2"/>
        <w:rPr>
          <w:rFonts w:eastAsia="Arial"/>
          <w:lang w:val="en-US"/>
        </w:rPr>
      </w:pPr>
      <w:bookmarkStart w:id="6" w:name="_Toc185236331"/>
      <w:r w:rsidRPr="00BB7AFE">
        <w:rPr>
          <w:rFonts w:eastAsia="Arial"/>
          <w:lang w:val="en-US"/>
        </w:rPr>
        <w:t>Requirements under the Act</w:t>
      </w:r>
      <w:r>
        <w:rPr>
          <w:rFonts w:eastAsia="Arial"/>
          <w:lang w:val="en-US"/>
        </w:rPr>
        <w:t xml:space="preserve"> for an approved treatment facility</w:t>
      </w:r>
      <w:bookmarkEnd w:id="6"/>
    </w:p>
    <w:p w14:paraId="522EAC5F" w14:textId="77777777" w:rsidR="004E4C0D" w:rsidRPr="00F675A3" w:rsidRDefault="004E4C0D" w:rsidP="0006025F">
      <w:pPr>
        <w:pStyle w:val="Heading3"/>
        <w:numPr>
          <w:ilvl w:val="1"/>
          <w:numId w:val="38"/>
        </w:numPr>
      </w:pPr>
      <w:bookmarkStart w:id="7" w:name="_Toc185236332"/>
      <w:r>
        <w:t>Requirements for k</w:t>
      </w:r>
      <w:r w:rsidRPr="00F675A3">
        <w:t xml:space="preserve">eeping a </w:t>
      </w:r>
      <w:r>
        <w:t>patient</w:t>
      </w:r>
      <w:r w:rsidRPr="00F675A3">
        <w:t xml:space="preserve"> in </w:t>
      </w:r>
      <w:r>
        <w:t>s</w:t>
      </w:r>
      <w:r w:rsidRPr="00F675A3">
        <w:t>eclusion</w:t>
      </w:r>
      <w:bookmarkEnd w:id="7"/>
    </w:p>
    <w:p w14:paraId="63978C81" w14:textId="77777777" w:rsidR="004E4C0D" w:rsidRDefault="004E4C0D" w:rsidP="004E4C0D">
      <w:pPr>
        <w:rPr>
          <w:lang w:eastAsia="en-AU"/>
        </w:rPr>
      </w:pPr>
      <w:r w:rsidRPr="00F675A3">
        <w:rPr>
          <w:lang w:eastAsia="en-AU"/>
        </w:rPr>
        <w:t>Section 62(1)</w:t>
      </w:r>
      <w:r>
        <w:rPr>
          <w:lang w:eastAsia="en-AU"/>
        </w:rPr>
        <w:t xml:space="preserve"> and (2) of the Act</w:t>
      </w:r>
      <w:r w:rsidRPr="00F675A3">
        <w:rPr>
          <w:lang w:eastAsia="en-AU"/>
        </w:rPr>
        <w:t xml:space="preserve"> state that a p</w:t>
      </w:r>
      <w:r>
        <w:rPr>
          <w:lang w:eastAsia="en-AU"/>
        </w:rPr>
        <w:t>atient</w:t>
      </w:r>
      <w:r w:rsidRPr="00F675A3">
        <w:rPr>
          <w:lang w:eastAsia="en-AU"/>
        </w:rPr>
        <w:t xml:space="preserve"> must not be kept in</w:t>
      </w:r>
      <w:r>
        <w:rPr>
          <w:lang w:eastAsia="en-AU"/>
        </w:rPr>
        <w:t xml:space="preserve"> </w:t>
      </w:r>
      <w:r w:rsidRPr="00F675A3">
        <w:rPr>
          <w:lang w:eastAsia="en-AU"/>
        </w:rPr>
        <w:t>seclusion, except where they are being kept in accordance with the pro</w:t>
      </w:r>
      <w:r>
        <w:rPr>
          <w:lang w:eastAsia="en-AU"/>
        </w:rPr>
        <w:t>vi</w:t>
      </w:r>
      <w:r w:rsidRPr="00F675A3">
        <w:rPr>
          <w:lang w:eastAsia="en-AU"/>
        </w:rPr>
        <w:t>sions of Section 62 of the Act and this approved procedure.</w:t>
      </w:r>
    </w:p>
    <w:tbl>
      <w:tblPr>
        <w:tblStyle w:val="TableGrid"/>
        <w:tblW w:w="0" w:type="auto"/>
        <w:tblLook w:val="04A0" w:firstRow="1" w:lastRow="0" w:firstColumn="1" w:lastColumn="0" w:noHBand="0" w:noVBand="1"/>
      </w:tblPr>
      <w:tblGrid>
        <w:gridCol w:w="10196"/>
      </w:tblGrid>
      <w:tr w:rsidR="004E4C0D" w14:paraId="0966F78C" w14:textId="77777777" w:rsidTr="00A465CD">
        <w:tc>
          <w:tcPr>
            <w:tcW w:w="10196" w:type="dxa"/>
            <w:shd w:val="clear" w:color="auto" w:fill="F2F2F2" w:themeFill="background1" w:themeFillShade="F2"/>
          </w:tcPr>
          <w:p w14:paraId="47F62274" w14:textId="77777777" w:rsidR="004E4C0D" w:rsidRDefault="004E4C0D" w:rsidP="00A465CD">
            <w:pPr>
              <w:rPr>
                <w:b/>
              </w:rPr>
            </w:pPr>
            <w:r w:rsidRPr="00A34D44">
              <w:rPr>
                <w:b/>
              </w:rPr>
              <w:t>Practice Note:</w:t>
            </w:r>
            <w:r>
              <w:rPr>
                <w:b/>
              </w:rPr>
              <w:t xml:space="preserve"> </w:t>
            </w:r>
          </w:p>
          <w:p w14:paraId="4894A411" w14:textId="027EA9CC" w:rsidR="004E4C0D" w:rsidRDefault="004E4C0D" w:rsidP="00E40970">
            <w:r w:rsidRPr="00FF00DF">
              <w:t>Any period of seclusion, whether a few seconds or longer, is seclusion</w:t>
            </w:r>
          </w:p>
        </w:tc>
      </w:tr>
    </w:tbl>
    <w:p w14:paraId="4E336164" w14:textId="77777777" w:rsidR="004E4C0D" w:rsidRDefault="004E4C0D" w:rsidP="004E4C0D">
      <w:pPr>
        <w:rPr>
          <w:lang w:eastAsia="en-AU"/>
        </w:rPr>
      </w:pPr>
      <w:r>
        <w:rPr>
          <w:lang w:eastAsia="en-AU"/>
        </w:rPr>
        <w:t>Section 62(3)</w:t>
      </w:r>
      <w:r w:rsidRPr="00F675A3">
        <w:t xml:space="preserve"> </w:t>
      </w:r>
      <w:r>
        <w:rPr>
          <w:lang w:eastAsia="en-AU"/>
        </w:rPr>
        <w:t>allows for a patient to be kept in seclusion in an approved treatment facility (ATF) where no other less restrictive method of control is applicable or appropriate and it is necessary for the:</w:t>
      </w:r>
    </w:p>
    <w:p w14:paraId="242C27A0" w14:textId="77777777" w:rsidR="004E4C0D" w:rsidRDefault="004E4C0D" w:rsidP="00A24796">
      <w:pPr>
        <w:pStyle w:val="ListParagraph"/>
        <w:numPr>
          <w:ilvl w:val="0"/>
          <w:numId w:val="21"/>
        </w:numPr>
        <w:rPr>
          <w:lang w:eastAsia="en-AU"/>
        </w:rPr>
      </w:pPr>
      <w:r>
        <w:rPr>
          <w:lang w:eastAsia="en-AU"/>
        </w:rPr>
        <w:t>purpose of the medical treatment of the patient;</w:t>
      </w:r>
    </w:p>
    <w:p w14:paraId="4CF8E6FD" w14:textId="77777777" w:rsidR="004E4C0D" w:rsidRDefault="004E4C0D" w:rsidP="00A24796">
      <w:pPr>
        <w:pStyle w:val="ListParagraph"/>
        <w:numPr>
          <w:ilvl w:val="0"/>
          <w:numId w:val="21"/>
        </w:numPr>
        <w:rPr>
          <w:lang w:eastAsia="en-AU"/>
        </w:rPr>
      </w:pPr>
      <w:r>
        <w:rPr>
          <w:lang w:eastAsia="en-AU"/>
        </w:rPr>
        <w:t>prevention of the patient from causing injury to himself or herself or any other person;</w:t>
      </w:r>
    </w:p>
    <w:p w14:paraId="03C244CA" w14:textId="77777777" w:rsidR="004E4C0D" w:rsidRDefault="004E4C0D" w:rsidP="00A24796">
      <w:pPr>
        <w:pStyle w:val="ListParagraph"/>
        <w:numPr>
          <w:ilvl w:val="0"/>
          <w:numId w:val="21"/>
        </w:numPr>
        <w:rPr>
          <w:lang w:eastAsia="en-AU"/>
        </w:rPr>
      </w:pPr>
      <w:r>
        <w:rPr>
          <w:lang w:eastAsia="en-AU"/>
        </w:rPr>
        <w:t>prevention of the patient from persistently destroying property; or</w:t>
      </w:r>
    </w:p>
    <w:p w14:paraId="4ED5BACB" w14:textId="77777777" w:rsidR="004E4C0D" w:rsidRPr="007F51C5" w:rsidRDefault="004E4C0D" w:rsidP="00A24796">
      <w:pPr>
        <w:pStyle w:val="ListParagraph"/>
        <w:numPr>
          <w:ilvl w:val="0"/>
          <w:numId w:val="21"/>
        </w:numPr>
        <w:rPr>
          <w:lang w:eastAsia="en-AU"/>
        </w:rPr>
      </w:pPr>
      <w:r>
        <w:rPr>
          <w:lang w:eastAsia="en-AU"/>
        </w:rPr>
        <w:t>prevention of the patient from absconding from the facility.</w:t>
      </w:r>
      <w:r w:rsidRPr="004A3AA3">
        <w:t xml:space="preserve"> </w:t>
      </w:r>
    </w:p>
    <w:tbl>
      <w:tblPr>
        <w:tblStyle w:val="TableGrid"/>
        <w:tblW w:w="0" w:type="auto"/>
        <w:tblLook w:val="04A0" w:firstRow="1" w:lastRow="0" w:firstColumn="1" w:lastColumn="0" w:noHBand="0" w:noVBand="1"/>
      </w:tblPr>
      <w:tblGrid>
        <w:gridCol w:w="10196"/>
      </w:tblGrid>
      <w:tr w:rsidR="004E4C0D" w14:paraId="58636E2B" w14:textId="77777777" w:rsidTr="00A465CD">
        <w:trPr>
          <w:cantSplit/>
        </w:trPr>
        <w:tc>
          <w:tcPr>
            <w:tcW w:w="10196" w:type="dxa"/>
            <w:shd w:val="clear" w:color="auto" w:fill="F2F2F2" w:themeFill="background1" w:themeFillShade="F2"/>
          </w:tcPr>
          <w:p w14:paraId="786BED89" w14:textId="77777777" w:rsidR="004E4C0D" w:rsidRDefault="004E4C0D" w:rsidP="00A465CD">
            <w:pPr>
              <w:rPr>
                <w:rFonts w:eastAsia="Arial"/>
                <w:b/>
              </w:rPr>
            </w:pPr>
            <w:r w:rsidRPr="001072A4">
              <w:rPr>
                <w:rFonts w:eastAsia="Arial"/>
                <w:b/>
              </w:rPr>
              <w:lastRenderedPageBreak/>
              <w:t>Practice Note</w:t>
            </w:r>
          </w:p>
          <w:p w14:paraId="5F84A145" w14:textId="063B6EB5" w:rsidR="004E4C0D" w:rsidRPr="001F5CD8" w:rsidRDefault="004E4C0D" w:rsidP="00A465CD">
            <w:pPr>
              <w:rPr>
                <w:rFonts w:eastAsia="Arial"/>
              </w:rPr>
            </w:pPr>
            <w:r w:rsidRPr="001072A4">
              <w:t>Currently the Northern Territory has t</w:t>
            </w:r>
            <w:r w:rsidR="00E906BD">
              <w:t>hree</w:t>
            </w:r>
            <w:r w:rsidRPr="001072A4">
              <w:t xml:space="preserve"> ATFs, these being Alice Springs </w:t>
            </w:r>
            <w:r>
              <w:t>Hospital (ASH)</w:t>
            </w:r>
            <w:r w:rsidR="00E906BD">
              <w:t xml:space="preserve">, </w:t>
            </w:r>
            <w:r w:rsidRPr="001072A4">
              <w:t>Royal Darwin Hospitals</w:t>
            </w:r>
            <w:r>
              <w:t xml:space="preserve"> (RDH)</w:t>
            </w:r>
            <w:r w:rsidR="00E906BD">
              <w:t xml:space="preserve"> </w:t>
            </w:r>
            <w:r w:rsidR="00E906BD" w:rsidRPr="00E906BD">
              <w:t>and the Complex Behaviour Unit at the Darwin Correctional Centre</w:t>
            </w:r>
            <w:r w:rsidRPr="00E906BD">
              <w:t>.</w:t>
            </w:r>
            <w:r>
              <w:t xml:space="preserve"> This includes all departments within ASH and RDH campus, for example the Emergency Department where a person may be assessed under the Act. </w:t>
            </w:r>
          </w:p>
          <w:p w14:paraId="7E2BC1AF" w14:textId="77777777" w:rsidR="004E4C0D" w:rsidRPr="001904D4" w:rsidRDefault="004E4C0D" w:rsidP="00A465CD">
            <w:pPr>
              <w:rPr>
                <w:rFonts w:eastAsia="Arial"/>
              </w:rPr>
            </w:pPr>
            <w:r>
              <w:rPr>
                <w:rFonts w:eastAsia="Arial"/>
              </w:rPr>
              <w:t xml:space="preserve">The circumstances related to the use seclusion may differ, for example an acute response to Acute Severe Behavioural Disturbance to a progressive escalation of behaviours of concern. Depending on the circumstances, de-escalation techniques and multiple risk assessments may be undertaken. Irrespective of the circumstances, </w:t>
            </w:r>
            <w:r w:rsidRPr="007A0A8D">
              <w:rPr>
                <w:rFonts w:eastAsia="Arial"/>
              </w:rPr>
              <w:t>risk assessment</w:t>
            </w:r>
            <w:r>
              <w:rPr>
                <w:rFonts w:eastAsia="Arial"/>
              </w:rPr>
              <w:t>s</w:t>
            </w:r>
            <w:r w:rsidRPr="007A0A8D">
              <w:rPr>
                <w:rFonts w:eastAsia="Arial"/>
              </w:rPr>
              <w:t xml:space="preserve"> </w:t>
            </w:r>
            <w:r>
              <w:rPr>
                <w:rFonts w:eastAsia="Arial"/>
              </w:rPr>
              <w:t xml:space="preserve">must show </w:t>
            </w:r>
            <w:r w:rsidRPr="007A0A8D">
              <w:rPr>
                <w:rFonts w:eastAsia="Arial"/>
              </w:rPr>
              <w:t xml:space="preserve">evidence </w:t>
            </w:r>
            <w:r>
              <w:rPr>
                <w:rFonts w:eastAsia="Arial"/>
              </w:rPr>
              <w:t xml:space="preserve">that </w:t>
            </w:r>
            <w:r w:rsidRPr="007A0A8D">
              <w:rPr>
                <w:rFonts w:eastAsia="Arial"/>
              </w:rPr>
              <w:t xml:space="preserve">the patient </w:t>
            </w:r>
            <w:r>
              <w:rPr>
                <w:rFonts w:eastAsia="Arial"/>
              </w:rPr>
              <w:t xml:space="preserve">is at risk of harm to self or others and be fully documented </w:t>
            </w:r>
            <w:r w:rsidRPr="007A0A8D">
              <w:rPr>
                <w:rFonts w:eastAsia="Arial"/>
              </w:rPr>
              <w:t>in the patient’s clinical record.</w:t>
            </w:r>
            <w:r w:rsidRPr="00F675A3">
              <w:t xml:space="preserve"> </w:t>
            </w:r>
            <w:r>
              <w:t xml:space="preserve">The risk of harm to self or others must be imminent, foreseeable in the immediate future. </w:t>
            </w:r>
          </w:p>
          <w:p w14:paraId="6FB24CCF" w14:textId="77777777" w:rsidR="004E4C0D" w:rsidRDefault="004E4C0D" w:rsidP="00A465CD">
            <w:pPr>
              <w:rPr>
                <w:rFonts w:eastAsia="Arial"/>
              </w:rPr>
            </w:pPr>
            <w:r>
              <w:rPr>
                <w:rFonts w:eastAsia="Arial"/>
              </w:rPr>
              <w:t>The principles of the Act requires that,</w:t>
            </w:r>
            <w:r w:rsidRPr="00E82B2A">
              <w:rPr>
                <w:rFonts w:eastAsia="Arial"/>
              </w:rPr>
              <w:t xml:space="preserve"> </w:t>
            </w:r>
            <w:r>
              <w:rPr>
                <w:rFonts w:eastAsia="Arial"/>
              </w:rPr>
              <w:t>as fa</w:t>
            </w:r>
            <w:r w:rsidRPr="00E82B2A">
              <w:rPr>
                <w:rFonts w:eastAsia="Arial"/>
              </w:rPr>
              <w:t>r as practicable and appropriate</w:t>
            </w:r>
            <w:r>
              <w:rPr>
                <w:rFonts w:eastAsia="Arial"/>
              </w:rPr>
              <w:t>,</w:t>
            </w:r>
            <w:r w:rsidRPr="00E82B2A">
              <w:rPr>
                <w:rFonts w:eastAsia="Arial"/>
              </w:rPr>
              <w:t xml:space="preserve"> </w:t>
            </w:r>
            <w:r w:rsidRPr="007E000C">
              <w:rPr>
                <w:rFonts w:eastAsia="Arial"/>
              </w:rPr>
              <w:t>family members</w:t>
            </w:r>
            <w:r w:rsidR="00E163BA">
              <w:rPr>
                <w:rFonts w:eastAsia="Arial"/>
              </w:rPr>
              <w:t>, and significant others</w:t>
            </w:r>
            <w:r w:rsidRPr="007E000C">
              <w:rPr>
                <w:rFonts w:eastAsia="Arial"/>
              </w:rPr>
              <w:t xml:space="preserve"> </w:t>
            </w:r>
            <w:r>
              <w:rPr>
                <w:rFonts w:eastAsia="Arial"/>
              </w:rPr>
              <w:t>are</w:t>
            </w:r>
            <w:r w:rsidRPr="007E000C">
              <w:rPr>
                <w:rFonts w:eastAsia="Arial"/>
              </w:rPr>
              <w:t xml:space="preserve"> consulted and involved in the </w:t>
            </w:r>
            <w:r>
              <w:rPr>
                <w:rFonts w:eastAsia="Arial"/>
              </w:rPr>
              <w:t>patient</w:t>
            </w:r>
            <w:r w:rsidRPr="007E000C">
              <w:rPr>
                <w:rFonts w:eastAsia="Arial"/>
              </w:rPr>
              <w:t>'s treatment and care</w:t>
            </w:r>
            <w:r>
              <w:rPr>
                <w:rFonts w:eastAsia="Arial"/>
              </w:rPr>
              <w:t>. If possible, clinicians should endeavour to contact the carer or other suitable family member</w:t>
            </w:r>
            <w:r w:rsidR="00E163BA">
              <w:rPr>
                <w:rFonts w:eastAsia="Arial"/>
              </w:rPr>
              <w:t>/significant other</w:t>
            </w:r>
            <w:r>
              <w:rPr>
                <w:rFonts w:eastAsia="Arial"/>
              </w:rPr>
              <w:t xml:space="preserve"> prior to a seclusion event to discuss the situation and need for seclusion.</w:t>
            </w:r>
          </w:p>
          <w:p w14:paraId="26399351" w14:textId="77777777" w:rsidR="004E4C0D" w:rsidRDefault="004E4C0D" w:rsidP="00A465CD">
            <w:r w:rsidRPr="00E72DAC">
              <w:t>If a patient is sleeping, they do not meet the criteria for seclusion</w:t>
            </w:r>
            <w:r>
              <w:t>. A</w:t>
            </w:r>
            <w:r w:rsidRPr="00E72DAC">
              <w:t xml:space="preserve">s such, seclusion should be ceased when a </w:t>
            </w:r>
            <w:r>
              <w:t>patient</w:t>
            </w:r>
            <w:r w:rsidRPr="00E72DAC">
              <w:t xml:space="preserve"> is asleep in the seclusion room.</w:t>
            </w:r>
            <w:r w:rsidRPr="00F675A3">
              <w:t xml:space="preserve"> </w:t>
            </w:r>
            <w:r w:rsidRPr="001072A4">
              <w:t>Two successive 15 minute observations of the patient sleeping should be used to determine whether the patient is asleep</w:t>
            </w:r>
            <w:r>
              <w:t>.</w:t>
            </w:r>
          </w:p>
          <w:p w14:paraId="09D5567B" w14:textId="389C2FA8" w:rsidR="004E4C0D" w:rsidRPr="001904D4" w:rsidRDefault="004E4C0D" w:rsidP="00A465CD">
            <w:r w:rsidRPr="00963809">
              <w:t>If this is found to be the case</w:t>
            </w:r>
            <w:r>
              <w:t>,</w:t>
            </w:r>
            <w:r w:rsidRPr="00963809">
              <w:t xml:space="preserve"> nursing staff should unlock and open the door/s wide, and continue 15-minute observations until the patient</w:t>
            </w:r>
            <w:r w:rsidRPr="00963809">
              <w:rPr>
                <w:rFonts w:eastAsia="Arial" w:hAnsi="Arial" w:cs="Arial"/>
              </w:rPr>
              <w:t xml:space="preserve"> awakens. The patient </w:t>
            </w:r>
            <w:r>
              <w:rPr>
                <w:rFonts w:eastAsia="Arial" w:hAnsi="Arial" w:cs="Arial"/>
              </w:rPr>
              <w:t xml:space="preserve">must </w:t>
            </w:r>
            <w:r w:rsidRPr="00963809">
              <w:rPr>
                <w:rFonts w:eastAsia="Arial" w:hAnsi="Arial" w:cs="Arial"/>
              </w:rPr>
              <w:t xml:space="preserve">then be informed that they are no longer required to remain </w:t>
            </w:r>
            <w:r w:rsidRPr="00963809">
              <w:t xml:space="preserve">in seclusion and can be offered the choice of returning to </w:t>
            </w:r>
            <w:r>
              <w:t>a</w:t>
            </w:r>
            <w:r w:rsidRPr="00F675A3">
              <w:t xml:space="preserve"> bed</w:t>
            </w:r>
            <w:r>
              <w:t xml:space="preserve"> </w:t>
            </w:r>
            <w:r w:rsidR="00E163BA">
              <w:t xml:space="preserve">or another appropriate location </w:t>
            </w:r>
            <w:r>
              <w:t>on the ward</w:t>
            </w:r>
            <w:r w:rsidRPr="00F675A3">
              <w:t>.</w:t>
            </w:r>
            <w:r>
              <w:t xml:space="preserve"> </w:t>
            </w:r>
            <w:r w:rsidRPr="00046599">
              <w:t xml:space="preserve">The patient will then continue to receive care and treatment under the provisions of the Act after the episode of seclusion. If the patient again meets the criteria for seclusion, it may be initiated again, according to the requirements of the Act and this </w:t>
            </w:r>
            <w:r w:rsidR="00C10EB4">
              <w:t>A</w:t>
            </w:r>
            <w:r w:rsidRPr="00046599">
              <w:t xml:space="preserve">pproved </w:t>
            </w:r>
            <w:r w:rsidR="00C10EB4">
              <w:t>P</w:t>
            </w:r>
            <w:r w:rsidRPr="00046599">
              <w:t>rocedure.</w:t>
            </w:r>
          </w:p>
        </w:tc>
      </w:tr>
    </w:tbl>
    <w:p w14:paraId="32DFAB9F" w14:textId="77777777" w:rsidR="004E4C0D" w:rsidRDefault="003F368D" w:rsidP="0006025F">
      <w:pPr>
        <w:pStyle w:val="Heading3"/>
        <w:numPr>
          <w:ilvl w:val="1"/>
          <w:numId w:val="38"/>
        </w:numPr>
      </w:pPr>
      <w:r>
        <w:t xml:space="preserve"> </w:t>
      </w:r>
      <w:bookmarkStart w:id="8" w:name="_Toc185236333"/>
      <w:r w:rsidR="004E4C0D">
        <w:t>Approval of seclusion</w:t>
      </w:r>
      <w:bookmarkEnd w:id="8"/>
    </w:p>
    <w:p w14:paraId="49C7BA51" w14:textId="73D671D2" w:rsidR="004E4C0D" w:rsidRDefault="004E4C0D" w:rsidP="004E4C0D">
      <w:r>
        <w:rPr>
          <w:lang w:eastAsia="en-AU"/>
        </w:rPr>
        <w:t xml:space="preserve">Seclusion </w:t>
      </w:r>
      <w:r w:rsidRPr="00C626FB">
        <w:t xml:space="preserve">must </w:t>
      </w:r>
      <w:r>
        <w:t xml:space="preserve">be approved </w:t>
      </w:r>
      <w:r w:rsidRPr="00C626FB">
        <w:t xml:space="preserve">by an </w:t>
      </w:r>
      <w:r w:rsidR="00C10EB4">
        <w:t>A</w:t>
      </w:r>
      <w:r w:rsidRPr="00C626FB">
        <w:t xml:space="preserve">uthorised </w:t>
      </w:r>
      <w:r w:rsidR="00C10EB4">
        <w:t>P</w:t>
      </w:r>
      <w:r w:rsidRPr="00C626FB">
        <w:t xml:space="preserve">sychiatric </w:t>
      </w:r>
      <w:r w:rsidR="00C10EB4">
        <w:t>P</w:t>
      </w:r>
      <w:r w:rsidRPr="00C626FB">
        <w:t>ractitioner</w:t>
      </w:r>
      <w:r>
        <w:t xml:space="preserve"> (APP)</w:t>
      </w:r>
      <w:r w:rsidRPr="00C626FB">
        <w:t xml:space="preserve"> or</w:t>
      </w:r>
      <w:r>
        <w:t xml:space="preserve"> </w:t>
      </w:r>
      <w:r w:rsidRPr="00C626FB">
        <w:t xml:space="preserve">in the case of an emergency, by the </w:t>
      </w:r>
      <w:r>
        <w:t>senior</w:t>
      </w:r>
      <w:r w:rsidRPr="00C626FB">
        <w:t xml:space="preserve"> </w:t>
      </w:r>
      <w:r>
        <w:t>r</w:t>
      </w:r>
      <w:r w:rsidRPr="00C626FB">
        <w:t xml:space="preserve">egistered </w:t>
      </w:r>
      <w:r>
        <w:t>n</w:t>
      </w:r>
      <w:r w:rsidRPr="00C626FB">
        <w:t xml:space="preserve">urse on </w:t>
      </w:r>
      <w:r>
        <w:t>d</w:t>
      </w:r>
      <w:r w:rsidRPr="00C626FB">
        <w:t>uty</w:t>
      </w:r>
      <w:r>
        <w:t xml:space="preserve"> (RNOD) prior to application under the provisions of section 62(4)</w:t>
      </w:r>
      <w:r w:rsidRPr="00C626FB">
        <w:t>.</w:t>
      </w:r>
    </w:p>
    <w:tbl>
      <w:tblPr>
        <w:tblStyle w:val="TableGrid"/>
        <w:tblW w:w="0" w:type="auto"/>
        <w:tblLook w:val="04A0" w:firstRow="1" w:lastRow="0" w:firstColumn="1" w:lastColumn="0" w:noHBand="0" w:noVBand="1"/>
      </w:tblPr>
      <w:tblGrid>
        <w:gridCol w:w="10196"/>
      </w:tblGrid>
      <w:tr w:rsidR="004E4C0D" w14:paraId="151E1923" w14:textId="77777777" w:rsidTr="00A465CD">
        <w:tc>
          <w:tcPr>
            <w:tcW w:w="10196" w:type="dxa"/>
            <w:shd w:val="clear" w:color="auto" w:fill="F2F2F2" w:themeFill="background1" w:themeFillShade="F2"/>
          </w:tcPr>
          <w:p w14:paraId="0E43A12D" w14:textId="77777777" w:rsidR="004E4C0D" w:rsidRDefault="004E4C0D" w:rsidP="00A465CD">
            <w:pPr>
              <w:rPr>
                <w:b/>
              </w:rPr>
            </w:pPr>
            <w:r w:rsidRPr="00A34D44">
              <w:rPr>
                <w:b/>
              </w:rPr>
              <w:t>Practice Note:</w:t>
            </w:r>
            <w:r>
              <w:rPr>
                <w:b/>
              </w:rPr>
              <w:t xml:space="preserve"> </w:t>
            </w:r>
          </w:p>
          <w:p w14:paraId="538AF677" w14:textId="77777777" w:rsidR="004E4C0D" w:rsidRDefault="004E4C0D" w:rsidP="00A465CD">
            <w:r>
              <w:t>An emergency situation is one where there is an immediate</w:t>
            </w:r>
            <w:r w:rsidRPr="000C7011">
              <w:t xml:space="preserve"> risk of traumatic experience and/or injury for </w:t>
            </w:r>
            <w:r>
              <w:t>the patient or any other person.</w:t>
            </w:r>
          </w:p>
        </w:tc>
      </w:tr>
    </w:tbl>
    <w:p w14:paraId="3EB70864" w14:textId="77777777" w:rsidR="004E4C0D" w:rsidRDefault="004E4C0D" w:rsidP="004E4C0D">
      <w:pPr>
        <w:rPr>
          <w:lang w:eastAsia="en-AU"/>
        </w:rPr>
      </w:pPr>
      <w:r>
        <w:t>Section 62(5) then requires that if the senior RNOD has approved a patient being kept in seclusion, they must notify an</w:t>
      </w:r>
      <w:r w:rsidRPr="00C626FB">
        <w:t xml:space="preserve"> </w:t>
      </w:r>
      <w:r>
        <w:t>APP</w:t>
      </w:r>
      <w:r w:rsidRPr="00C626FB">
        <w:t xml:space="preserve"> as soon as practicable after approv</w:t>
      </w:r>
      <w:r>
        <w:t>al</w:t>
      </w:r>
      <w:r w:rsidRPr="00C626FB">
        <w:t>.</w:t>
      </w:r>
    </w:p>
    <w:tbl>
      <w:tblPr>
        <w:tblStyle w:val="TableGrid"/>
        <w:tblW w:w="0" w:type="auto"/>
        <w:tblLook w:val="04A0" w:firstRow="1" w:lastRow="0" w:firstColumn="1" w:lastColumn="0" w:noHBand="0" w:noVBand="1"/>
      </w:tblPr>
      <w:tblGrid>
        <w:gridCol w:w="10196"/>
      </w:tblGrid>
      <w:tr w:rsidR="004E4C0D" w14:paraId="0AEFFBF6" w14:textId="77777777" w:rsidTr="00A465CD">
        <w:tc>
          <w:tcPr>
            <w:tcW w:w="10196" w:type="dxa"/>
            <w:shd w:val="clear" w:color="auto" w:fill="F2F2F2" w:themeFill="background1" w:themeFillShade="F2"/>
          </w:tcPr>
          <w:p w14:paraId="0EC9B268" w14:textId="77777777" w:rsidR="004E4C0D" w:rsidRPr="001072A4" w:rsidRDefault="004E4C0D" w:rsidP="00A465CD">
            <w:pPr>
              <w:rPr>
                <w:b/>
              </w:rPr>
            </w:pPr>
            <w:r w:rsidRPr="001072A4">
              <w:rPr>
                <w:b/>
              </w:rPr>
              <w:t>Practice Note</w:t>
            </w:r>
          </w:p>
          <w:p w14:paraId="6ACDFD98" w14:textId="0D9B89B8" w:rsidR="004E4C0D" w:rsidRDefault="004E4C0D" w:rsidP="00A465CD">
            <w:pPr>
              <w:spacing w:before="80" w:after="80"/>
            </w:pPr>
            <w:r w:rsidRPr="00E72DAC">
              <w:t xml:space="preserve">Upon </w:t>
            </w:r>
            <w:r>
              <w:t>approval of seclusion</w:t>
            </w:r>
            <w:r w:rsidRPr="00E72DAC">
              <w:t xml:space="preserve">, the person approving it must complete </w:t>
            </w:r>
            <w:hyperlink r:id="rId17" w:history="1">
              <w:r w:rsidRPr="00A465CD">
                <w:rPr>
                  <w:rStyle w:val="Hyperlink"/>
                  <w:b/>
                </w:rPr>
                <w:t>Form 22 Seclusion</w:t>
              </w:r>
              <w:r w:rsidRPr="00A465CD">
                <w:rPr>
                  <w:rStyle w:val="Hyperlink"/>
                </w:rPr>
                <w:t>.</w:t>
              </w:r>
            </w:hyperlink>
          </w:p>
          <w:p w14:paraId="7B86AACC" w14:textId="77777777" w:rsidR="004E4C0D" w:rsidRDefault="004E4C0D" w:rsidP="00A465CD">
            <w:r>
              <w:t>The approval for seclusion must be based on a face-to-face clinical review of the patient and this review must occur even if consecutive approvals are made by the same authorised clinician.</w:t>
            </w:r>
          </w:p>
          <w:p w14:paraId="78535A9A" w14:textId="77777777" w:rsidR="004E4C0D" w:rsidRPr="001C2A1B" w:rsidRDefault="004E4C0D" w:rsidP="00A465CD">
            <w:pPr>
              <w:spacing w:before="80" w:after="80"/>
            </w:pPr>
            <w:r>
              <w:t xml:space="preserve">If the senior RNOD has approved the seclusion, and the patient remains secluded after one (1) hour, the senior RNOD </w:t>
            </w:r>
            <w:r w:rsidRPr="00E72DAC">
              <w:t xml:space="preserve">must </w:t>
            </w:r>
            <w:r>
              <w:t xml:space="preserve">contact the APP to review the patient (if the senior RNOD hasn’t previously notified the APP of the seclusion, this may be done simultaneously to the request for the review). </w:t>
            </w:r>
            <w:r w:rsidRPr="00F675A3">
              <w:lastRenderedPageBreak/>
              <w:t xml:space="preserve">When the APP reviews the </w:t>
            </w:r>
            <w:r>
              <w:t>patient,</w:t>
            </w:r>
            <w:r w:rsidRPr="00F675A3">
              <w:t xml:space="preserve"> they are assessing th</w:t>
            </w:r>
            <w:r>
              <w:t>em</w:t>
            </w:r>
            <w:r w:rsidRPr="00F675A3">
              <w:t xml:space="preserve"> to determine whether or not they continue to meet the criteria for </w:t>
            </w:r>
            <w:r>
              <w:t>s</w:t>
            </w:r>
            <w:r w:rsidRPr="00F675A3">
              <w:t>eclusion</w:t>
            </w:r>
            <w:r>
              <w:t xml:space="preserve">. They will also consider </w:t>
            </w:r>
            <w:r w:rsidRPr="00F675A3">
              <w:t xml:space="preserve">other treatments that may assist the </w:t>
            </w:r>
            <w:r>
              <w:t>patient</w:t>
            </w:r>
            <w:r w:rsidRPr="00F675A3">
              <w:t xml:space="preserve">, in order to reduce the time in seclusion or to cease it. </w:t>
            </w:r>
            <w:r>
              <w:t xml:space="preserve">If the APP </w:t>
            </w:r>
            <w:r w:rsidRPr="001C2A1B">
              <w:t xml:space="preserve">determines that </w:t>
            </w:r>
            <w:r>
              <w:t xml:space="preserve">seclusion </w:t>
            </w:r>
            <w:r w:rsidRPr="001C2A1B">
              <w:t>is no longer required, the</w:t>
            </w:r>
            <w:r>
              <w:t xml:space="preserve"> patient must be released from seclusion without delay</w:t>
            </w:r>
            <w:r w:rsidRPr="001C2A1B">
              <w:t>.</w:t>
            </w:r>
          </w:p>
          <w:p w14:paraId="30C7C7F2" w14:textId="77777777" w:rsidR="004E4C0D" w:rsidRDefault="004E4C0D" w:rsidP="00A465CD">
            <w:pPr>
              <w:spacing w:before="80" w:after="80"/>
            </w:pPr>
            <w:r>
              <w:t xml:space="preserve">The review by the APP </w:t>
            </w:r>
            <w:r w:rsidRPr="001C2A1B">
              <w:t xml:space="preserve">should </w:t>
            </w:r>
            <w:r>
              <w:t xml:space="preserve">be undertaken ‘as soon as practicable’, which for the purposes of this procedure should be interpreted to mean no more than three (3) hours from the time that the APP is contacted by the senior RNOD. This will effectively mean seclusion approved by a senior RNOD can </w:t>
            </w:r>
            <w:r w:rsidRPr="00963809">
              <w:t xml:space="preserve">continue for a maximum period of </w:t>
            </w:r>
            <w:r>
              <w:t>four (</w:t>
            </w:r>
            <w:r w:rsidRPr="00963809">
              <w:t>4</w:t>
            </w:r>
            <w:r>
              <w:t>)</w:t>
            </w:r>
            <w:r w:rsidRPr="00963809">
              <w:t xml:space="preserve"> hours,</w:t>
            </w:r>
            <w:r w:rsidRPr="005D1C28">
              <w:t xml:space="preserve"> depending on when</w:t>
            </w:r>
            <w:r>
              <w:t xml:space="preserve"> the APP was contacted after seclusion commenced.</w:t>
            </w:r>
          </w:p>
          <w:p w14:paraId="7B4E6E72" w14:textId="77777777" w:rsidR="004E4C0D" w:rsidRDefault="004E4C0D" w:rsidP="00A465CD">
            <w:pPr>
              <w:spacing w:before="80" w:after="80"/>
            </w:pPr>
            <w:r>
              <w:t>If, within the period from when the APP is contacted to when the review is undertaken the senior RNOD determines that seclusion is no longer required, the senior RNOD must remove the seclusion order and notify the APP</w:t>
            </w:r>
            <w:r w:rsidR="00BD65D4">
              <w:t xml:space="preserve"> as soon as p</w:t>
            </w:r>
            <w:r w:rsidR="00BD65D4">
              <w:rPr>
                <w:lang w:eastAsia="en-AU"/>
              </w:rPr>
              <w:t>racticable</w:t>
            </w:r>
            <w:r>
              <w:t>.</w:t>
            </w:r>
          </w:p>
        </w:tc>
      </w:tr>
    </w:tbl>
    <w:p w14:paraId="33A1B940" w14:textId="77777777" w:rsidR="004E4C0D" w:rsidRDefault="004E4C0D" w:rsidP="0006025F">
      <w:pPr>
        <w:pStyle w:val="Heading3"/>
        <w:numPr>
          <w:ilvl w:val="1"/>
          <w:numId w:val="38"/>
        </w:numPr>
      </w:pPr>
      <w:bookmarkStart w:id="9" w:name="_Toc185236334"/>
      <w:r>
        <w:lastRenderedPageBreak/>
        <w:t>Duration, breaks in, and release from seclusion</w:t>
      </w:r>
      <w:bookmarkEnd w:id="9"/>
    </w:p>
    <w:p w14:paraId="5E4C9E85" w14:textId="77777777" w:rsidR="004E4C0D" w:rsidRDefault="004E4C0D" w:rsidP="004E4C0D">
      <w:pPr>
        <w:rPr>
          <w:lang w:eastAsia="en-AU"/>
        </w:rPr>
      </w:pPr>
      <w:r>
        <w:rPr>
          <w:lang w:eastAsia="en-AU"/>
        </w:rPr>
        <w:t xml:space="preserve">Section 62(6) states that the period the patient is to be kept in seclusion must be determined and noted in the patient's case notes by the APP or senior RNOD who approves it. However if it has been approved by the senior RNOD it is required to be reviewed and, </w:t>
      </w:r>
      <w:r w:rsidRPr="007529A0">
        <w:rPr>
          <w:lang w:eastAsia="en-AU"/>
        </w:rPr>
        <w:t xml:space="preserve">if necessary, re-determined by </w:t>
      </w:r>
      <w:r>
        <w:rPr>
          <w:lang w:eastAsia="en-AU"/>
        </w:rPr>
        <w:t>an APP</w:t>
      </w:r>
      <w:r w:rsidRPr="007529A0">
        <w:rPr>
          <w:lang w:eastAsia="en-AU"/>
        </w:rPr>
        <w:t xml:space="preserve"> and noted in the patient's case notes</w:t>
      </w:r>
      <w:r>
        <w:rPr>
          <w:lang w:eastAsia="en-AU"/>
        </w:rPr>
        <w:t xml:space="preserve"> as soon as practicable afterwards.</w:t>
      </w:r>
    </w:p>
    <w:p w14:paraId="3C6A3F17" w14:textId="77777777" w:rsidR="004E4C0D" w:rsidRDefault="004E4C0D" w:rsidP="004E4C0D">
      <w:pPr>
        <w:rPr>
          <w:lang w:eastAsia="en-AU"/>
        </w:rPr>
      </w:pPr>
      <w:r>
        <w:rPr>
          <w:lang w:eastAsia="en-AU"/>
        </w:rPr>
        <w:t xml:space="preserve">A patient admitted as a </w:t>
      </w:r>
      <w:r w:rsidRPr="00B70C17">
        <w:rPr>
          <w:b/>
          <w:lang w:eastAsia="en-AU"/>
        </w:rPr>
        <w:t>voluntary patient must not be kept in seclusion for longer than a continuous period of 6 hours</w:t>
      </w:r>
      <w:r>
        <w:rPr>
          <w:lang w:eastAsia="en-AU"/>
        </w:rPr>
        <w:t xml:space="preserve"> under the provisions of section 62(10).</w:t>
      </w:r>
    </w:p>
    <w:p w14:paraId="530328F9" w14:textId="77777777" w:rsidR="004E4C0D" w:rsidRDefault="004E4C0D" w:rsidP="004E4C0D">
      <w:pPr>
        <w:rPr>
          <w:lang w:eastAsia="en-AU"/>
        </w:rPr>
      </w:pPr>
      <w:r>
        <w:rPr>
          <w:lang w:eastAsia="en-AU"/>
        </w:rPr>
        <w:t>Section 62(11) requires that if a medical practitioner, senior RNOD or an APP determines that the patient no longer satisfies, the requirements for seclusion under subsection (3), they must, without delay, release the patient from seclusion.</w:t>
      </w:r>
    </w:p>
    <w:tbl>
      <w:tblPr>
        <w:tblStyle w:val="TableGrid"/>
        <w:tblW w:w="0" w:type="auto"/>
        <w:tblLook w:val="04A0" w:firstRow="1" w:lastRow="0" w:firstColumn="1" w:lastColumn="0" w:noHBand="0" w:noVBand="1"/>
      </w:tblPr>
      <w:tblGrid>
        <w:gridCol w:w="10196"/>
      </w:tblGrid>
      <w:tr w:rsidR="004E4C0D" w14:paraId="0914C4A2" w14:textId="77777777" w:rsidTr="00A465CD">
        <w:tc>
          <w:tcPr>
            <w:tcW w:w="101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47CD92" w14:textId="77777777" w:rsidR="004E4C0D" w:rsidRPr="00F675A3" w:rsidRDefault="004E4C0D" w:rsidP="00A465CD">
            <w:pPr>
              <w:rPr>
                <w:rFonts w:eastAsia="Arial" w:hAnsi="Arial" w:cs="Arial"/>
                <w:b/>
                <w:szCs w:val="21"/>
              </w:rPr>
            </w:pPr>
            <w:r w:rsidRPr="00F675A3">
              <w:rPr>
                <w:b/>
              </w:rPr>
              <w:t>Practice Note</w:t>
            </w:r>
          </w:p>
          <w:p w14:paraId="4CA63035" w14:textId="77777777" w:rsidR="004E4C0D" w:rsidRPr="00963809" w:rsidRDefault="004E4C0D" w:rsidP="00A465CD">
            <w:pPr>
              <w:spacing w:before="80" w:after="80"/>
            </w:pPr>
            <w:r>
              <w:t xml:space="preserve">The authorised </w:t>
            </w:r>
            <w:r w:rsidRPr="00C3581D">
              <w:t xml:space="preserve">‘duration’ </w:t>
            </w:r>
            <w:r>
              <w:t>of seclusion must</w:t>
            </w:r>
            <w:r w:rsidRPr="00C3581D">
              <w:t xml:space="preserve"> refer to a length of time </w:t>
            </w:r>
            <w:r>
              <w:t>not</w:t>
            </w:r>
            <w:r w:rsidRPr="00C3581D">
              <w:t xml:space="preserve"> a behaviour. For example </w:t>
            </w:r>
            <w:r>
              <w:t xml:space="preserve">it is not appropriate to indicate a duration of </w:t>
            </w:r>
            <w:r w:rsidRPr="00C3581D">
              <w:t>‘until settled’</w:t>
            </w:r>
            <w:r>
              <w:t xml:space="preserve"> or</w:t>
            </w:r>
            <w:r w:rsidRPr="00C3581D">
              <w:t xml:space="preserve"> ‘until no longer a risk to others’</w:t>
            </w:r>
            <w:r>
              <w:t>.</w:t>
            </w:r>
          </w:p>
          <w:p w14:paraId="1E9436C0" w14:textId="77777777" w:rsidR="004E4C0D" w:rsidRDefault="004E4C0D" w:rsidP="00A465CD">
            <w:pPr>
              <w:spacing w:before="80" w:after="80"/>
            </w:pPr>
            <w:r w:rsidRPr="00963809">
              <w:t xml:space="preserve">The APP must state the maximum period that the patient may be kept in seclusion but cannot make a plan to keep a person in seclusion for a nominated time. It is suggested that a </w:t>
            </w:r>
            <w:r>
              <w:t>patient</w:t>
            </w:r>
            <w:r w:rsidRPr="00963809">
              <w:t xml:space="preserve"> should spend no longer than a maximum period of 4 hours in seclusion especially if they have been adequately medicated. If a patient has been in seclusion for longer than 4 hours, the APP must consult a level 1 APP.</w:t>
            </w:r>
          </w:p>
          <w:p w14:paraId="370520E4" w14:textId="77777777" w:rsidR="004E4C0D" w:rsidRPr="00963809" w:rsidRDefault="004E4C0D" w:rsidP="00A465CD">
            <w:pPr>
              <w:spacing w:before="80" w:after="80"/>
            </w:pPr>
            <w:r w:rsidRPr="00963809">
              <w:t xml:space="preserve">A “break” in seclusion occurs when a patient is removed from seclusion and has free access to all the same facilities as other patients located in that clinical area or if the patient is sleeping, the room is unlocked to enable the patient to have free exit </w:t>
            </w:r>
            <w:r w:rsidR="00C6611F">
              <w:t xml:space="preserve">on </w:t>
            </w:r>
            <w:r w:rsidR="00C6611F" w:rsidRPr="00963809">
              <w:t>waking.</w:t>
            </w:r>
          </w:p>
          <w:p w14:paraId="5ACBAD0F" w14:textId="18118C22" w:rsidR="004E4C0D" w:rsidRDefault="004E4C0D" w:rsidP="00A465CD">
            <w:pPr>
              <w:spacing w:before="80" w:after="80"/>
            </w:pPr>
            <w:r w:rsidRPr="00963809">
              <w:t>Enabling the patient to</w:t>
            </w:r>
            <w:r>
              <w:t xml:space="preserve"> access:</w:t>
            </w:r>
            <w:r w:rsidRPr="00963809">
              <w:t xml:space="preserve"> toilet</w:t>
            </w:r>
            <w:r>
              <w:t xml:space="preserve"> facilities</w:t>
            </w:r>
            <w:r w:rsidRPr="00963809">
              <w:t xml:space="preserve"> </w:t>
            </w:r>
            <w:r>
              <w:t>food and drink</w:t>
            </w:r>
            <w:r w:rsidRPr="00963809">
              <w:t xml:space="preserve"> or </w:t>
            </w:r>
            <w:r>
              <w:t xml:space="preserve">physical and psychological care </w:t>
            </w:r>
            <w:r w:rsidRPr="00963809">
              <w:t>is not considered a “break” in seclusion.</w:t>
            </w:r>
          </w:p>
          <w:p w14:paraId="7439C592" w14:textId="17356839" w:rsidR="00DA628D" w:rsidRPr="00963809" w:rsidRDefault="00DA628D" w:rsidP="00A465CD">
            <w:pPr>
              <w:spacing w:before="80" w:after="80"/>
            </w:pPr>
            <w:r>
              <w:t xml:space="preserve">Note: </w:t>
            </w:r>
          </w:p>
          <w:p w14:paraId="69AE69E3" w14:textId="77777777" w:rsidR="004E4C0D" w:rsidRPr="00183D2A" w:rsidRDefault="004E4C0D" w:rsidP="00A465CD">
            <w:pPr>
              <w:spacing w:before="80" w:after="80"/>
              <w:rPr>
                <w:b/>
              </w:rPr>
            </w:pPr>
            <w:r w:rsidRPr="00183D2A">
              <w:rPr>
                <w:b/>
              </w:rPr>
              <w:t xml:space="preserve">Upon release from seclusion, </w:t>
            </w:r>
            <w:r>
              <w:rPr>
                <w:b/>
              </w:rPr>
              <w:t>t</w:t>
            </w:r>
            <w:r w:rsidRPr="00183D2A">
              <w:rPr>
                <w:b/>
              </w:rPr>
              <w:t xml:space="preserve">he patient must be made aware that free exit is available immediately on unlocking the door </w:t>
            </w:r>
            <w:r>
              <w:rPr>
                <w:b/>
              </w:rPr>
              <w:t xml:space="preserve">of the room </w:t>
            </w:r>
            <w:r w:rsidRPr="00183D2A">
              <w:rPr>
                <w:b/>
              </w:rPr>
              <w:t>or when the patient wakes.</w:t>
            </w:r>
          </w:p>
          <w:p w14:paraId="632121A6" w14:textId="77777777" w:rsidR="004E4C0D" w:rsidRDefault="004E4C0D" w:rsidP="00A465CD">
            <w:pPr>
              <w:spacing w:before="80" w:after="80"/>
            </w:pPr>
            <w:r w:rsidRPr="00F675A3">
              <w:t xml:space="preserve">Where someone other than an APP </w:t>
            </w:r>
            <w:r>
              <w:t xml:space="preserve">releases the patient from seclusion </w:t>
            </w:r>
            <w:r w:rsidRPr="00F675A3">
              <w:t xml:space="preserve">(prior to </w:t>
            </w:r>
            <w:r>
              <w:t>an</w:t>
            </w:r>
            <w:r w:rsidRPr="00F675A3">
              <w:t xml:space="preserve"> APP review) an APP </w:t>
            </w:r>
            <w:r w:rsidRPr="00963809">
              <w:t>must</w:t>
            </w:r>
            <w:r w:rsidRPr="00963809">
              <w:rPr>
                <w:u w:val="single" w:color="231F20"/>
              </w:rPr>
              <w:t xml:space="preserve"> </w:t>
            </w:r>
            <w:r w:rsidRPr="00F675A3">
              <w:t xml:space="preserve">review the </w:t>
            </w:r>
            <w:r>
              <w:t>s</w:t>
            </w:r>
            <w:r w:rsidRPr="00F675A3">
              <w:t xml:space="preserve">eclusion with a multi-disciplinary group of staff within the following 24 hours. This must include a review of the patient’s ongoing management so as to prevent further episodes of </w:t>
            </w:r>
            <w:r>
              <w:t>s</w:t>
            </w:r>
            <w:r w:rsidRPr="00F675A3">
              <w:t>eclusion where possible</w:t>
            </w:r>
            <w:r>
              <w:t xml:space="preserve"> and the ICP updated as required</w:t>
            </w:r>
            <w:r w:rsidRPr="00F675A3">
              <w:t>.</w:t>
            </w:r>
          </w:p>
        </w:tc>
      </w:tr>
    </w:tbl>
    <w:p w14:paraId="30F112EE" w14:textId="77777777" w:rsidR="00A24796" w:rsidRDefault="00A24796" w:rsidP="00A24796">
      <w:bookmarkStart w:id="10" w:name="_Toc185236335"/>
    </w:p>
    <w:p w14:paraId="7CC840D5" w14:textId="3B5E6FBA" w:rsidR="004E4C0D" w:rsidRDefault="004E4C0D" w:rsidP="0006025F">
      <w:pPr>
        <w:pStyle w:val="Heading3"/>
        <w:numPr>
          <w:ilvl w:val="1"/>
          <w:numId w:val="38"/>
        </w:numPr>
      </w:pPr>
      <w:r>
        <w:lastRenderedPageBreak/>
        <w:t>Patient consent, review and observation requirements</w:t>
      </w:r>
      <w:bookmarkEnd w:id="10"/>
    </w:p>
    <w:p w14:paraId="296C1E3F" w14:textId="71AC5D3F" w:rsidR="004E4C0D" w:rsidRDefault="004E4C0D" w:rsidP="004E4C0D">
      <w:pPr>
        <w:rPr>
          <w:lang w:eastAsia="en-AU"/>
        </w:rPr>
      </w:pPr>
      <w:r>
        <w:t>Section 62(7) allows for a patient kept in seclusion without their consent and 62</w:t>
      </w:r>
      <w:r>
        <w:rPr>
          <w:lang w:eastAsia="en-AU"/>
        </w:rPr>
        <w:t>(8) requires that a patient kept in seclusion is to:</w:t>
      </w:r>
    </w:p>
    <w:p w14:paraId="33D11BE6" w14:textId="290FCC25" w:rsidR="004E4C0D" w:rsidRDefault="004E4C0D" w:rsidP="00A24796">
      <w:pPr>
        <w:pStyle w:val="ListParagraph"/>
        <w:numPr>
          <w:ilvl w:val="0"/>
          <w:numId w:val="22"/>
        </w:numPr>
        <w:rPr>
          <w:lang w:eastAsia="en-AU"/>
        </w:rPr>
      </w:pPr>
      <w:r>
        <w:rPr>
          <w:lang w:eastAsia="en-AU"/>
        </w:rPr>
        <w:t xml:space="preserve">be visited by a </w:t>
      </w:r>
      <w:r w:rsidR="009E201C">
        <w:rPr>
          <w:lang w:eastAsia="en-AU"/>
        </w:rPr>
        <w:t>R</w:t>
      </w:r>
      <w:r>
        <w:rPr>
          <w:lang w:eastAsia="en-AU"/>
        </w:rPr>
        <w:t xml:space="preserve">egistered </w:t>
      </w:r>
      <w:r w:rsidR="009E201C">
        <w:rPr>
          <w:lang w:eastAsia="en-AU"/>
        </w:rPr>
        <w:t>N</w:t>
      </w:r>
      <w:r>
        <w:rPr>
          <w:lang w:eastAsia="en-AU"/>
        </w:rPr>
        <w:t>urse at intervals not longer than 15 minutes;</w:t>
      </w:r>
    </w:p>
    <w:p w14:paraId="78280531" w14:textId="4318A33F" w:rsidR="004E4C0D" w:rsidRDefault="004E4C0D" w:rsidP="00A24796">
      <w:pPr>
        <w:pStyle w:val="ListParagraph"/>
        <w:numPr>
          <w:ilvl w:val="0"/>
          <w:numId w:val="22"/>
        </w:numPr>
        <w:rPr>
          <w:lang w:eastAsia="en-AU"/>
        </w:rPr>
      </w:pPr>
      <w:r>
        <w:rPr>
          <w:lang w:eastAsia="en-AU"/>
        </w:rPr>
        <w:t xml:space="preserve">be examined by a medical practitioner at intervals specified in </w:t>
      </w:r>
      <w:r w:rsidR="009E201C">
        <w:rPr>
          <w:lang w:eastAsia="en-AU"/>
        </w:rPr>
        <w:t>A</w:t>
      </w:r>
      <w:r>
        <w:rPr>
          <w:lang w:eastAsia="en-AU"/>
        </w:rPr>
        <w:t xml:space="preserve">pproved </w:t>
      </w:r>
      <w:r w:rsidR="009E201C">
        <w:rPr>
          <w:lang w:eastAsia="en-AU"/>
        </w:rPr>
        <w:t>P</w:t>
      </w:r>
      <w:r>
        <w:rPr>
          <w:lang w:eastAsia="en-AU"/>
        </w:rPr>
        <w:t>rocedures;</w:t>
      </w:r>
    </w:p>
    <w:p w14:paraId="325C234F" w14:textId="4CFAF5C4" w:rsidR="004E4C0D" w:rsidRDefault="004E4C0D" w:rsidP="00A24796">
      <w:pPr>
        <w:pStyle w:val="ListParagraph"/>
        <w:numPr>
          <w:ilvl w:val="0"/>
          <w:numId w:val="22"/>
        </w:numPr>
        <w:rPr>
          <w:lang w:eastAsia="en-AU"/>
        </w:rPr>
      </w:pPr>
      <w:r>
        <w:rPr>
          <w:lang w:eastAsia="en-AU"/>
        </w:rPr>
        <w:t xml:space="preserve">be reviewed by an </w:t>
      </w:r>
      <w:r w:rsidR="008730EF">
        <w:rPr>
          <w:lang w:eastAsia="en-AU"/>
        </w:rPr>
        <w:t>A</w:t>
      </w:r>
      <w:r>
        <w:rPr>
          <w:lang w:eastAsia="en-AU"/>
        </w:rPr>
        <w:t xml:space="preserve">uthorised </w:t>
      </w:r>
      <w:r w:rsidR="008730EF">
        <w:rPr>
          <w:lang w:eastAsia="en-AU"/>
        </w:rPr>
        <w:t>P</w:t>
      </w:r>
      <w:r>
        <w:rPr>
          <w:lang w:eastAsia="en-AU"/>
        </w:rPr>
        <w:t xml:space="preserve">sychiatric </w:t>
      </w:r>
      <w:r w:rsidR="008730EF">
        <w:rPr>
          <w:lang w:eastAsia="en-AU"/>
        </w:rPr>
        <w:t>P</w:t>
      </w:r>
      <w:r>
        <w:rPr>
          <w:lang w:eastAsia="en-AU"/>
        </w:rPr>
        <w:t xml:space="preserve">ractitioner in accordance with </w:t>
      </w:r>
      <w:r w:rsidR="009E201C">
        <w:rPr>
          <w:lang w:eastAsia="en-AU"/>
        </w:rPr>
        <w:t>A</w:t>
      </w:r>
      <w:r>
        <w:rPr>
          <w:lang w:eastAsia="en-AU"/>
        </w:rPr>
        <w:t xml:space="preserve">pproved </w:t>
      </w:r>
      <w:r w:rsidR="009E201C">
        <w:rPr>
          <w:lang w:eastAsia="en-AU"/>
        </w:rPr>
        <w:t>P</w:t>
      </w:r>
      <w:r>
        <w:rPr>
          <w:lang w:eastAsia="en-AU"/>
        </w:rPr>
        <w:t>rocedures;</w:t>
      </w:r>
    </w:p>
    <w:p w14:paraId="13C366F1" w14:textId="52B33146" w:rsidR="004E4C0D" w:rsidRDefault="004E4C0D" w:rsidP="00A24796">
      <w:pPr>
        <w:pStyle w:val="ListParagraph"/>
        <w:numPr>
          <w:ilvl w:val="0"/>
          <w:numId w:val="22"/>
        </w:numPr>
        <w:rPr>
          <w:lang w:eastAsia="en-AU"/>
        </w:rPr>
      </w:pPr>
      <w:r>
        <w:rPr>
          <w:lang w:eastAsia="en-AU"/>
        </w:rPr>
        <w:t xml:space="preserve">be supplied with bedding and clothing that is appropriate </w:t>
      </w:r>
      <w:r w:rsidR="00D41757">
        <w:rPr>
          <w:lang w:eastAsia="en-AU"/>
        </w:rPr>
        <w:t xml:space="preserve">to </w:t>
      </w:r>
      <w:r>
        <w:rPr>
          <w:lang w:eastAsia="en-AU"/>
        </w:rPr>
        <w:t>the circumstances;</w:t>
      </w:r>
    </w:p>
    <w:p w14:paraId="4A50EBD7" w14:textId="77777777" w:rsidR="004E4C0D" w:rsidRDefault="004E4C0D" w:rsidP="00A24796">
      <w:pPr>
        <w:pStyle w:val="ListParagraph"/>
        <w:numPr>
          <w:ilvl w:val="0"/>
          <w:numId w:val="22"/>
        </w:numPr>
        <w:rPr>
          <w:lang w:eastAsia="en-AU"/>
        </w:rPr>
      </w:pPr>
      <w:r>
        <w:rPr>
          <w:lang w:eastAsia="en-AU"/>
        </w:rPr>
        <w:t>be provided with food and drink at appropriate times;</w:t>
      </w:r>
    </w:p>
    <w:p w14:paraId="1D746B1A" w14:textId="77777777" w:rsidR="004E4C0D" w:rsidRDefault="004E4C0D" w:rsidP="00A24796">
      <w:pPr>
        <w:pStyle w:val="ListParagraph"/>
        <w:numPr>
          <w:ilvl w:val="0"/>
          <w:numId w:val="22"/>
        </w:numPr>
        <w:rPr>
          <w:lang w:eastAsia="en-AU"/>
        </w:rPr>
      </w:pPr>
      <w:r>
        <w:rPr>
          <w:lang w:eastAsia="en-AU"/>
        </w:rPr>
        <w:t>have access to adequate toilet facilities; and</w:t>
      </w:r>
    </w:p>
    <w:p w14:paraId="163D8FAD" w14:textId="77777777" w:rsidR="004E4C0D" w:rsidRDefault="004E4C0D" w:rsidP="00A24796">
      <w:pPr>
        <w:pStyle w:val="ListParagraph"/>
        <w:numPr>
          <w:ilvl w:val="0"/>
          <w:numId w:val="22"/>
        </w:numPr>
        <w:rPr>
          <w:lang w:eastAsia="en-AU"/>
        </w:rPr>
      </w:pPr>
      <w:r>
        <w:rPr>
          <w:lang w:eastAsia="en-AU"/>
        </w:rPr>
        <w:t>be provided with any other psychological and physical care appropriate to the patient's needs.</w:t>
      </w:r>
    </w:p>
    <w:tbl>
      <w:tblPr>
        <w:tblStyle w:val="TableGrid"/>
        <w:tblW w:w="0" w:type="auto"/>
        <w:tblLook w:val="04A0" w:firstRow="1" w:lastRow="0" w:firstColumn="1" w:lastColumn="0" w:noHBand="0" w:noVBand="1"/>
      </w:tblPr>
      <w:tblGrid>
        <w:gridCol w:w="10196"/>
      </w:tblGrid>
      <w:tr w:rsidR="004E4C0D" w14:paraId="5CA1E75C" w14:textId="77777777" w:rsidTr="00A465CD">
        <w:tc>
          <w:tcPr>
            <w:tcW w:w="10196" w:type="dxa"/>
            <w:shd w:val="clear" w:color="auto" w:fill="F2F2F2" w:themeFill="background1" w:themeFillShade="F2"/>
          </w:tcPr>
          <w:p w14:paraId="52BDA169" w14:textId="77777777" w:rsidR="004E4C0D" w:rsidRPr="001072A4" w:rsidRDefault="004E4C0D" w:rsidP="00A465CD">
            <w:pPr>
              <w:rPr>
                <w:b/>
              </w:rPr>
            </w:pPr>
            <w:r w:rsidRPr="001072A4">
              <w:rPr>
                <w:b/>
              </w:rPr>
              <w:t>Practice Note</w:t>
            </w:r>
          </w:p>
          <w:p w14:paraId="4FE61083" w14:textId="77777777" w:rsidR="004E4C0D" w:rsidRDefault="004E4C0D" w:rsidP="00A465CD">
            <w:r w:rsidRPr="0054257A">
              <w:t xml:space="preserve">Once in seclusion, </w:t>
            </w:r>
            <w:r>
              <w:t xml:space="preserve">for the safety of the person, </w:t>
            </w:r>
            <w:r w:rsidRPr="0054257A">
              <w:t xml:space="preserve">a Registered Nurse must </w:t>
            </w:r>
            <w:r>
              <w:t>visit</w:t>
            </w:r>
            <w:r w:rsidRPr="0054257A">
              <w:t xml:space="preserve"> the patient at intervals not longer than </w:t>
            </w:r>
            <w:r>
              <w:t xml:space="preserve">every </w:t>
            </w:r>
            <w:r w:rsidRPr="0054257A">
              <w:t xml:space="preserve">15 minutes. </w:t>
            </w:r>
            <w:r>
              <w:t>W</w:t>
            </w:r>
            <w:r w:rsidRPr="0054257A">
              <w:t>here possible,</w:t>
            </w:r>
            <w:r>
              <w:t xml:space="preserve"> staff are encouraged to</w:t>
            </w:r>
            <w:r w:rsidRPr="0054257A">
              <w:t xml:space="preserve"> engage with a person in seclusion</w:t>
            </w:r>
            <w:r w:rsidR="00D41757">
              <w:t xml:space="preserve"> to provide reassurance and support de-escalation of any distress being experienced by the patient</w:t>
            </w:r>
            <w:r w:rsidRPr="0054257A">
              <w:t>. For people at higher risk during the intervention, more frequent and additional monitoring may be indicated, for example where acute sedation has been used.</w:t>
            </w:r>
            <w:r>
              <w:t xml:space="preserve"> </w:t>
            </w:r>
          </w:p>
          <w:p w14:paraId="4814437C" w14:textId="77777777" w:rsidR="004E4C0D" w:rsidRDefault="004E4C0D" w:rsidP="00A465CD">
            <w:r>
              <w:t>Clinical monitoring must include vital signs (respiratory rate, blood pressure, temperature and pulse rate). The frequency of monitoring vital signs must be determined by the clinical team, parameters set and reviewed when required.</w:t>
            </w:r>
          </w:p>
          <w:p w14:paraId="4C6DDA57" w14:textId="77777777" w:rsidR="004E4C0D" w:rsidRPr="0054257A" w:rsidRDefault="004E4C0D" w:rsidP="00A465CD">
            <w:r>
              <w:t>It may not be possible to monitor all of the vital signs if, by doing so, safety of the staff or person being secluded is compromised. However, in those circumstances</w:t>
            </w:r>
            <w:r w:rsidRPr="008053FF">
              <w:rPr>
                <w:b/>
              </w:rPr>
              <w:t>, continuous visual observation</w:t>
            </w:r>
            <w:r>
              <w:t xml:space="preserve"> is required to ensure safety. If vital signs cannot be taken, staff must ensure the reasons are documented in the Health Care Record.</w:t>
            </w:r>
          </w:p>
          <w:p w14:paraId="2D5E23D5" w14:textId="77777777" w:rsidR="00C91017" w:rsidRPr="0045741B" w:rsidRDefault="00C91017" w:rsidP="00C91017">
            <w:r>
              <w:t>Clinical visual o</w:t>
            </w:r>
            <w:r w:rsidRPr="00D15CA5">
              <w:t>bservations must be conducted in person and must not be undertaken using closed circuit television (CCTV).</w:t>
            </w:r>
            <w:r w:rsidRPr="0045741B">
              <w:t xml:space="preserve"> The observing NT Health staff must consult with the relevant clinical team in response to any escalation of the person where there are indicators that the person is becoming highly distressed and/or appears to be deteriorating in wellbeing or health. </w:t>
            </w:r>
          </w:p>
          <w:p w14:paraId="0F916F42" w14:textId="77777777" w:rsidR="004E4C0D" w:rsidRPr="00235FDC" w:rsidRDefault="004E4C0D" w:rsidP="00A465CD">
            <w:r w:rsidRPr="0045741B">
              <w:t xml:space="preserve">Security staff are not to replace NT Health medical practitioners </w:t>
            </w:r>
            <w:r w:rsidR="00EB69FF">
              <w:t xml:space="preserve">or Registered Nurses </w:t>
            </w:r>
            <w:r w:rsidRPr="0045741B">
              <w:t>for clinical observation of a person.</w:t>
            </w:r>
          </w:p>
          <w:p w14:paraId="5965F863" w14:textId="77777777" w:rsidR="004E4C0D" w:rsidRDefault="004E4C0D" w:rsidP="00A465CD">
            <w:r w:rsidRPr="000E2E0E">
              <w:rPr>
                <w:rFonts w:eastAsia="Arial" w:hAnsi="Arial" w:cs="Arial"/>
                <w:szCs w:val="21"/>
              </w:rPr>
              <w:t>Any variation to the frequency and type of observations and the reason why the variation occurred</w:t>
            </w:r>
            <w:r>
              <w:rPr>
                <w:rFonts w:eastAsia="Arial" w:hAnsi="Arial" w:cs="Arial"/>
                <w:szCs w:val="21"/>
              </w:rPr>
              <w:t xml:space="preserve"> must also be documented.</w:t>
            </w:r>
          </w:p>
          <w:p w14:paraId="37F6DDC2" w14:textId="77777777" w:rsidR="004E4C0D" w:rsidRPr="002504B9" w:rsidRDefault="004E4C0D" w:rsidP="00A465CD">
            <w:r>
              <w:t>Visual o</w:t>
            </w:r>
            <w:r w:rsidRPr="00F675A3">
              <w:t>bservation may be at a point adjacent to the seclusion room/area</w:t>
            </w:r>
            <w:r>
              <w:t xml:space="preserve"> and e</w:t>
            </w:r>
            <w:r w:rsidRPr="00D66B72">
              <w:t>ach time a patient is observed it is to be done with the intention to ensure the patient is safe and well, and also to ascertain whether the mental and or behavioural state of the patient is such that seclusion can be terminated.</w:t>
            </w:r>
            <w:r w:rsidRPr="00D66B72">
              <w:rPr>
                <w:rFonts w:eastAsia="Arial" w:hAnsi="Arial" w:cs="Arial"/>
                <w:szCs w:val="21"/>
              </w:rPr>
              <w:t xml:space="preserve"> </w:t>
            </w:r>
            <w:r w:rsidRPr="001072A4">
              <w:rPr>
                <w:rFonts w:eastAsia="Arial" w:hAnsi="Arial" w:cs="Arial"/>
                <w:szCs w:val="21"/>
              </w:rPr>
              <w:t>Assessing a patient</w:t>
            </w:r>
            <w:r w:rsidRPr="001072A4">
              <w:rPr>
                <w:rFonts w:eastAsia="Arial" w:hAnsi="Arial" w:cs="Arial"/>
                <w:szCs w:val="21"/>
              </w:rPr>
              <w:t>’</w:t>
            </w:r>
            <w:r w:rsidRPr="001072A4">
              <w:rPr>
                <w:rFonts w:eastAsia="Arial" w:hAnsi="Arial" w:cs="Arial"/>
                <w:szCs w:val="21"/>
              </w:rPr>
              <w:t>s suitability for ceasing seclusion cannot be done comprehensively without an attempt to engage and interact (where safe and possible).</w:t>
            </w:r>
            <w:r w:rsidRPr="00D66B72">
              <w:rPr>
                <w:rFonts w:eastAsia="Arial" w:hAnsi="Arial" w:cs="Arial"/>
                <w:szCs w:val="21"/>
              </w:rPr>
              <w:t xml:space="preserve"> </w:t>
            </w:r>
            <w:r w:rsidRPr="001072A4">
              <w:rPr>
                <w:rFonts w:eastAsia="Arial" w:hAnsi="Arial" w:cs="Arial"/>
                <w:szCs w:val="21"/>
              </w:rPr>
              <w:t xml:space="preserve">Not interacting/engaging with </w:t>
            </w:r>
            <w:r>
              <w:rPr>
                <w:rFonts w:eastAsia="Arial" w:hAnsi="Arial" w:cs="Arial"/>
                <w:szCs w:val="21"/>
              </w:rPr>
              <w:t>patient</w:t>
            </w:r>
            <w:r w:rsidRPr="001072A4">
              <w:rPr>
                <w:rFonts w:eastAsia="Arial" w:hAnsi="Arial" w:cs="Arial"/>
                <w:szCs w:val="21"/>
              </w:rPr>
              <w:t>s may result in a longer seclusion than necessary.</w:t>
            </w:r>
          </w:p>
          <w:p w14:paraId="14A6359E" w14:textId="77777777" w:rsidR="004E4C0D" w:rsidRPr="00AE7FEE" w:rsidRDefault="004E4C0D" w:rsidP="00A465CD">
            <w:pPr>
              <w:rPr>
                <w:rFonts w:eastAsia="Arial" w:hAnsi="Arial" w:cs="Arial"/>
                <w:szCs w:val="21"/>
              </w:rPr>
            </w:pPr>
            <w:r w:rsidRPr="00F675A3">
              <w:t xml:space="preserve">A nurse should be readily available within sight and sound of the </w:t>
            </w:r>
            <w:r>
              <w:t>s</w:t>
            </w:r>
            <w:r w:rsidRPr="00F675A3">
              <w:t xml:space="preserve">eclusion area at all times throughout the period of the patient's </w:t>
            </w:r>
            <w:r>
              <w:t>s</w:t>
            </w:r>
            <w:r w:rsidRPr="00F675A3">
              <w:t>eclusion. In general, a nurse should be interacting where possible with the patient, seeking to assess if seclusion can be ceased.</w:t>
            </w:r>
          </w:p>
          <w:p w14:paraId="4763B595" w14:textId="77777777" w:rsidR="004E4C0D" w:rsidRDefault="004E4C0D" w:rsidP="00A465CD">
            <w:r w:rsidRPr="00AE7FEE">
              <w:lastRenderedPageBreak/>
              <w:t xml:space="preserve">The nurse(s) allocated the duty of regularly observing the secluded patient must </w:t>
            </w:r>
          </w:p>
          <w:p w14:paraId="5739DE08" w14:textId="77777777" w:rsidR="004E4C0D" w:rsidRPr="00F675A3" w:rsidRDefault="004E4C0D" w:rsidP="00A24796">
            <w:pPr>
              <w:pStyle w:val="ListParagraph"/>
              <w:numPr>
                <w:ilvl w:val="0"/>
                <w:numId w:val="14"/>
              </w:numPr>
            </w:pPr>
            <w:r>
              <w:t>R</w:t>
            </w:r>
            <w:r w:rsidRPr="00AE7FEE">
              <w:t xml:space="preserve">ecord </w:t>
            </w:r>
            <w:r>
              <w:t>in the patients clinical record</w:t>
            </w:r>
            <w:r w:rsidRPr="006056BF">
              <w:t>,</w:t>
            </w:r>
            <w:r>
              <w:t xml:space="preserve"> </w:t>
            </w:r>
            <w:r w:rsidRPr="00AE7FEE">
              <w:t xml:space="preserve">the exact times of </w:t>
            </w:r>
            <w:r>
              <w:t>their</w:t>
            </w:r>
            <w:r w:rsidRPr="00AE7FEE">
              <w:t xml:space="preserve"> observations and any relevant information </w:t>
            </w:r>
            <w:r>
              <w:t xml:space="preserve">including </w:t>
            </w:r>
            <w:r w:rsidRPr="00F675A3">
              <w:t>the provision of care, bedding, clothing, food, drink, toileting, medical reviews and observations of the patient’s condition.</w:t>
            </w:r>
          </w:p>
          <w:p w14:paraId="6207CEFE" w14:textId="77777777" w:rsidR="004E4C0D" w:rsidRDefault="004E4C0D" w:rsidP="00A24796">
            <w:pPr>
              <w:pStyle w:val="ListParagraph"/>
              <w:numPr>
                <w:ilvl w:val="0"/>
                <w:numId w:val="14"/>
              </w:numPr>
            </w:pPr>
            <w:r w:rsidRPr="00F675A3">
              <w:t xml:space="preserve">Make note of the </w:t>
            </w:r>
            <w:r w:rsidR="00D41757">
              <w:t xml:space="preserve">physical </w:t>
            </w:r>
            <w:r w:rsidRPr="00F675A3">
              <w:t>position of the person</w:t>
            </w:r>
            <w:r>
              <w:t>.</w:t>
            </w:r>
          </w:p>
          <w:p w14:paraId="609CCA4D" w14:textId="77777777" w:rsidR="004E4C0D" w:rsidRDefault="004E4C0D" w:rsidP="00A24796">
            <w:pPr>
              <w:pStyle w:val="ListParagraph"/>
              <w:numPr>
                <w:ilvl w:val="0"/>
                <w:numId w:val="14"/>
              </w:numPr>
            </w:pPr>
            <w:r>
              <w:t>C</w:t>
            </w:r>
            <w:r w:rsidRPr="00F675A3">
              <w:t xml:space="preserve">onsult with the </w:t>
            </w:r>
            <w:r>
              <w:t>senior RNOD</w:t>
            </w:r>
            <w:r w:rsidRPr="00F675A3">
              <w:t xml:space="preserve"> if observations indicate that seclusion can be ceased, in order that the patient is released </w:t>
            </w:r>
            <w:r>
              <w:t xml:space="preserve">from seclusion </w:t>
            </w:r>
            <w:r w:rsidRPr="00F675A3">
              <w:t>without delay, s62(11).</w:t>
            </w:r>
          </w:p>
          <w:p w14:paraId="7A09D89E" w14:textId="77777777" w:rsidR="004E4C0D" w:rsidRDefault="004E4C0D" w:rsidP="00A24796">
            <w:pPr>
              <w:pStyle w:val="ListParagraph"/>
              <w:numPr>
                <w:ilvl w:val="0"/>
                <w:numId w:val="14"/>
              </w:numPr>
            </w:pPr>
            <w:r w:rsidRPr="001072A4">
              <w:t>If a person has been lying/sitting quietly within the seclusion room/area for 30 minutes or more, imminent cessation of the</w:t>
            </w:r>
            <w:r>
              <w:t xml:space="preserve"> seclusion should be considered and appropriate documentation completed. R</w:t>
            </w:r>
            <w:r w:rsidRPr="001072A4">
              <w:t xml:space="preserve">easons for not </w:t>
            </w:r>
            <w:r>
              <w:t>ceasing the seclusion under these circumstances are to be</w:t>
            </w:r>
            <w:r w:rsidRPr="001072A4">
              <w:t xml:space="preserve"> documented </w:t>
            </w:r>
            <w:r w:rsidRPr="00A900EF">
              <w:t>in the patient’s clinical record</w:t>
            </w:r>
            <w:r w:rsidRPr="001072A4">
              <w:t>.</w:t>
            </w:r>
          </w:p>
          <w:p w14:paraId="66C80DC6" w14:textId="77777777" w:rsidR="004E4C0D" w:rsidRPr="005734D1" w:rsidRDefault="004E4C0D" w:rsidP="00A24796">
            <w:pPr>
              <w:pStyle w:val="ListParagraph"/>
              <w:numPr>
                <w:ilvl w:val="0"/>
                <w:numId w:val="14"/>
              </w:numPr>
            </w:pPr>
            <w:r w:rsidRPr="001072A4">
              <w:t xml:space="preserve">If a person </w:t>
            </w:r>
            <w:r>
              <w:t xml:space="preserve">currently or previously in seclusion </w:t>
            </w:r>
            <w:r w:rsidRPr="001072A4">
              <w:t xml:space="preserve">has not moved for </w:t>
            </w:r>
            <w:r>
              <w:t>15 minutes</w:t>
            </w:r>
            <w:r w:rsidR="00D41757">
              <w:t xml:space="preserve"> </w:t>
            </w:r>
            <w:r>
              <w:t>(sooner, if clinically indicated)</w:t>
            </w:r>
            <w:r w:rsidRPr="001072A4">
              <w:t xml:space="preserve">, </w:t>
            </w:r>
            <w:r w:rsidRPr="0047423B">
              <w:t xml:space="preserve">breathing pattern, rate etc., </w:t>
            </w:r>
            <w:r>
              <w:t>s</w:t>
            </w:r>
            <w:r w:rsidRPr="0047423B">
              <w:t>kin colour</w:t>
            </w:r>
            <w:r>
              <w:t xml:space="preserve"> and other signs</w:t>
            </w:r>
            <w:r w:rsidRPr="0047423B">
              <w:t xml:space="preserve"> of hypoxia</w:t>
            </w:r>
            <w:r>
              <w:t xml:space="preserve"> should be checked for. If medication has been used, an </w:t>
            </w:r>
            <w:r w:rsidRPr="001072A4">
              <w:t>immediate review should be implemented</w:t>
            </w:r>
            <w:r>
              <w:t xml:space="preserve"> where observations</w:t>
            </w:r>
            <w:r w:rsidRPr="001072A4">
              <w:t xml:space="preserve"> may indicate a significant and potentially dangerous level of sedation has occurred.</w:t>
            </w:r>
          </w:p>
          <w:p w14:paraId="23C53FD2" w14:textId="77777777" w:rsidR="004E4C0D" w:rsidRDefault="004E4C0D" w:rsidP="00A24796">
            <w:pPr>
              <w:pStyle w:val="ListParagraph"/>
              <w:numPr>
                <w:ilvl w:val="0"/>
                <w:numId w:val="14"/>
              </w:numPr>
              <w:rPr>
                <w:rFonts w:eastAsia="Arial"/>
              </w:rPr>
            </w:pPr>
            <w:r w:rsidRPr="0047423B">
              <w:rPr>
                <w:rFonts w:eastAsia="Arial"/>
              </w:rPr>
              <w:t>Provide a summary of the patient’s time in seclusion in the patient’</w:t>
            </w:r>
            <w:r w:rsidRPr="00A20E11">
              <w:rPr>
                <w:rFonts w:eastAsia="Arial"/>
              </w:rPr>
              <w:t>s clinical record</w:t>
            </w:r>
            <w:r>
              <w:rPr>
                <w:rFonts w:eastAsia="Arial"/>
              </w:rPr>
              <w:t>:</w:t>
            </w:r>
          </w:p>
          <w:p w14:paraId="612E1B6D" w14:textId="77777777" w:rsidR="004E4C0D" w:rsidRDefault="004E4C0D" w:rsidP="00A24796">
            <w:pPr>
              <w:pStyle w:val="ListParagraph"/>
              <w:numPr>
                <w:ilvl w:val="1"/>
                <w:numId w:val="14"/>
              </w:numPr>
              <w:rPr>
                <w:rFonts w:eastAsia="Arial"/>
              </w:rPr>
            </w:pPr>
            <w:r w:rsidRPr="000F3EAE">
              <w:rPr>
                <w:rFonts w:eastAsia="Arial"/>
              </w:rPr>
              <w:t xml:space="preserve">prior to each review by </w:t>
            </w:r>
            <w:r>
              <w:rPr>
                <w:rFonts w:eastAsia="Arial"/>
              </w:rPr>
              <w:t xml:space="preserve">an </w:t>
            </w:r>
            <w:r w:rsidRPr="000F3EAE">
              <w:rPr>
                <w:rFonts w:eastAsia="Arial"/>
              </w:rPr>
              <w:t>APP</w:t>
            </w:r>
            <w:r>
              <w:rPr>
                <w:rFonts w:eastAsia="Arial"/>
              </w:rPr>
              <w:t xml:space="preserve"> or medical officer; and</w:t>
            </w:r>
          </w:p>
          <w:p w14:paraId="40DF1105" w14:textId="77777777" w:rsidR="004E4C0D" w:rsidRDefault="004E4C0D" w:rsidP="00A24796">
            <w:pPr>
              <w:pStyle w:val="ListParagraph"/>
              <w:numPr>
                <w:ilvl w:val="1"/>
                <w:numId w:val="14"/>
              </w:numPr>
              <w:rPr>
                <w:rFonts w:eastAsia="Arial"/>
              </w:rPr>
            </w:pPr>
            <w:r>
              <w:rPr>
                <w:rFonts w:eastAsia="Arial"/>
              </w:rPr>
              <w:t xml:space="preserve">at </w:t>
            </w:r>
            <w:r w:rsidRPr="00A20E11">
              <w:rPr>
                <w:rFonts w:eastAsia="Arial"/>
              </w:rPr>
              <w:t>the end of the period of seclusion</w:t>
            </w:r>
            <w:r>
              <w:rPr>
                <w:rFonts w:eastAsia="Arial"/>
              </w:rPr>
              <w:t>;</w:t>
            </w:r>
            <w:r w:rsidRPr="00A20E11">
              <w:rPr>
                <w:rFonts w:eastAsia="Arial"/>
              </w:rPr>
              <w:t xml:space="preserve"> or </w:t>
            </w:r>
          </w:p>
          <w:p w14:paraId="408997B2" w14:textId="3F7638CD" w:rsidR="004E4C0D" w:rsidRPr="00D41757" w:rsidRDefault="004E4C0D" w:rsidP="00A24796">
            <w:pPr>
              <w:pStyle w:val="ListParagraph"/>
              <w:numPr>
                <w:ilvl w:val="1"/>
                <w:numId w:val="14"/>
              </w:numPr>
              <w:rPr>
                <w:rFonts w:eastAsia="Arial"/>
              </w:rPr>
            </w:pPr>
            <w:r w:rsidRPr="00D41757">
              <w:rPr>
                <w:rFonts w:eastAsia="Arial"/>
              </w:rPr>
              <w:t xml:space="preserve">at the end of the nursing shift, </w:t>
            </w:r>
            <w:r w:rsidR="00D41757" w:rsidRPr="00D41757">
              <w:rPr>
                <w:rFonts w:eastAsia="Arial"/>
              </w:rPr>
              <w:t xml:space="preserve">or </w:t>
            </w:r>
            <w:r w:rsidRPr="00D41757">
              <w:rPr>
                <w:rFonts w:eastAsia="Arial"/>
              </w:rPr>
              <w:t>whichever comes first.</w:t>
            </w:r>
          </w:p>
          <w:p w14:paraId="798D6612" w14:textId="77777777" w:rsidR="004E4C0D" w:rsidRPr="00F675A3" w:rsidRDefault="004E4C0D" w:rsidP="00A465CD">
            <w:r>
              <w:t>T</w:t>
            </w:r>
            <w:r w:rsidRPr="00F675A3">
              <w:t xml:space="preserve">hroughout the entire period in which the patient is in </w:t>
            </w:r>
            <w:r>
              <w:t>s</w:t>
            </w:r>
            <w:r w:rsidRPr="00F675A3">
              <w:t>eclusion</w:t>
            </w:r>
            <w:r>
              <w:t xml:space="preserve">, they must also be </w:t>
            </w:r>
            <w:r w:rsidRPr="00963809">
              <w:t xml:space="preserve">reviewed </w:t>
            </w:r>
            <w:r>
              <w:t xml:space="preserve">at a minimum </w:t>
            </w:r>
            <w:r w:rsidRPr="00963809">
              <w:t xml:space="preserve">every three (3) hours by a </w:t>
            </w:r>
            <w:r>
              <w:t>medical practitioner</w:t>
            </w:r>
            <w:r w:rsidRPr="00963809">
              <w:t xml:space="preserve"> </w:t>
            </w:r>
            <w:r>
              <w:t>who has been trained appropriately to undertake this task</w:t>
            </w:r>
            <w:r w:rsidRPr="00F675A3">
              <w:t>.</w:t>
            </w:r>
          </w:p>
          <w:p w14:paraId="4091BBA6" w14:textId="77777777" w:rsidR="004E4C0D" w:rsidRDefault="004E4C0D" w:rsidP="00A465CD">
            <w:r w:rsidRPr="00A46414">
              <w:t xml:space="preserve">The </w:t>
            </w:r>
            <w:r>
              <w:t>senior</w:t>
            </w:r>
            <w:r w:rsidRPr="00A46414">
              <w:t xml:space="preserve"> </w:t>
            </w:r>
            <w:r>
              <w:t>RNOD</w:t>
            </w:r>
            <w:r w:rsidRPr="00A46414">
              <w:t xml:space="preserve"> must </w:t>
            </w:r>
            <w:r>
              <w:t xml:space="preserve">also </w:t>
            </w:r>
            <w:r w:rsidRPr="00A46414">
              <w:t xml:space="preserve">request a medical review at any time if </w:t>
            </w:r>
            <w:r>
              <w:t>they are</w:t>
            </w:r>
            <w:r w:rsidRPr="00A46414">
              <w:t xml:space="preserve"> concerned about the </w:t>
            </w:r>
            <w:r>
              <w:t>patient</w:t>
            </w:r>
            <w:r w:rsidRPr="00A46414">
              <w:t xml:space="preserve">’s physical or mental deterioration. Every attendance by a </w:t>
            </w:r>
            <w:r>
              <w:t>medical practitioner</w:t>
            </w:r>
            <w:r w:rsidRPr="00A46414">
              <w:t xml:space="preserve"> and their review must be documented</w:t>
            </w:r>
            <w:r>
              <w:t>.</w:t>
            </w:r>
          </w:p>
          <w:p w14:paraId="31D89391" w14:textId="77777777" w:rsidR="004E4C0D" w:rsidRPr="00EF2268" w:rsidRDefault="004E4C0D" w:rsidP="00A465CD">
            <w:r w:rsidRPr="001072A4">
              <w:t>All details are to be recorded in event reports, patient clinical notes and a seclusion register in a manner and format approved by the PIC of the relevant ATF</w:t>
            </w:r>
            <w:r>
              <w:t xml:space="preserve"> in line with the approved procedures</w:t>
            </w:r>
            <w:r w:rsidRPr="001072A4">
              <w:t>.</w:t>
            </w:r>
          </w:p>
        </w:tc>
      </w:tr>
    </w:tbl>
    <w:p w14:paraId="4A358B6A" w14:textId="77777777" w:rsidR="004E4C0D" w:rsidRDefault="004E4C0D" w:rsidP="0006025F">
      <w:pPr>
        <w:pStyle w:val="Heading3"/>
        <w:numPr>
          <w:ilvl w:val="1"/>
          <w:numId w:val="38"/>
        </w:numPr>
      </w:pPr>
      <w:bookmarkStart w:id="11" w:name="_Toc185236336"/>
      <w:r>
        <w:lastRenderedPageBreak/>
        <w:t>Register and event record to be kept</w:t>
      </w:r>
      <w:bookmarkEnd w:id="11"/>
    </w:p>
    <w:p w14:paraId="033236EE" w14:textId="77777777" w:rsidR="004E4C0D" w:rsidRPr="00C626FB" w:rsidRDefault="004E4C0D" w:rsidP="004E4C0D">
      <w:r>
        <w:t>Subsection (12), requires a</w:t>
      </w:r>
      <w:r w:rsidRPr="00C626FB">
        <w:t xml:space="preserve"> </w:t>
      </w:r>
      <w:r>
        <w:t>Person in Charge (PIC)</w:t>
      </w:r>
      <w:r w:rsidRPr="00C626FB">
        <w:t xml:space="preserve"> of an </w:t>
      </w:r>
      <w:r>
        <w:t>ATF</w:t>
      </w:r>
      <w:r w:rsidRPr="00C626FB">
        <w:t xml:space="preserve"> </w:t>
      </w:r>
      <w:r>
        <w:t>to</w:t>
      </w:r>
      <w:r w:rsidRPr="00C626FB">
        <w:t xml:space="preserve"> ensure that a record is kept of</w:t>
      </w:r>
      <w:r>
        <w:t xml:space="preserve"> the</w:t>
      </w:r>
      <w:r w:rsidRPr="00C626FB">
        <w:t>:</w:t>
      </w:r>
    </w:p>
    <w:p w14:paraId="3871FEA3" w14:textId="77777777" w:rsidR="004E4C0D" w:rsidRDefault="004E4C0D" w:rsidP="00A24796">
      <w:pPr>
        <w:pStyle w:val="ListParagraph"/>
        <w:numPr>
          <w:ilvl w:val="0"/>
          <w:numId w:val="23"/>
        </w:numPr>
        <w:rPr>
          <w:lang w:eastAsia="en-AU"/>
        </w:rPr>
      </w:pPr>
      <w:r>
        <w:rPr>
          <w:lang w:eastAsia="en-AU"/>
        </w:rPr>
        <w:t>the reasons why a patient was kept in seclusion; and</w:t>
      </w:r>
    </w:p>
    <w:p w14:paraId="08427336" w14:textId="77777777" w:rsidR="004E4C0D" w:rsidRDefault="004E4C0D" w:rsidP="00A24796">
      <w:pPr>
        <w:pStyle w:val="ListParagraph"/>
        <w:numPr>
          <w:ilvl w:val="0"/>
          <w:numId w:val="23"/>
        </w:numPr>
        <w:rPr>
          <w:lang w:eastAsia="en-AU"/>
        </w:rPr>
      </w:pPr>
      <w:r>
        <w:rPr>
          <w:lang w:eastAsia="en-AU"/>
        </w:rPr>
        <w:t>the name of the person who approved the patient being kept in seclusion; and</w:t>
      </w:r>
    </w:p>
    <w:p w14:paraId="784A8760" w14:textId="77777777" w:rsidR="004E4C0D" w:rsidRDefault="004E4C0D" w:rsidP="00A24796">
      <w:pPr>
        <w:pStyle w:val="ListParagraph"/>
        <w:numPr>
          <w:ilvl w:val="0"/>
          <w:numId w:val="23"/>
        </w:numPr>
        <w:rPr>
          <w:lang w:eastAsia="en-AU"/>
        </w:rPr>
      </w:pPr>
      <w:r>
        <w:rPr>
          <w:lang w:eastAsia="en-AU"/>
        </w:rPr>
        <w:t>the name of the person who kept the patient in seclusion; and</w:t>
      </w:r>
    </w:p>
    <w:p w14:paraId="5E3866E2" w14:textId="77777777" w:rsidR="004E4C0D" w:rsidRDefault="004E4C0D" w:rsidP="00A24796">
      <w:pPr>
        <w:pStyle w:val="ListParagraph"/>
        <w:numPr>
          <w:ilvl w:val="0"/>
          <w:numId w:val="23"/>
        </w:numPr>
        <w:rPr>
          <w:lang w:eastAsia="en-AU"/>
        </w:rPr>
      </w:pPr>
      <w:r>
        <w:rPr>
          <w:lang w:eastAsia="en-AU"/>
        </w:rPr>
        <w:t>the length of time the patient was kept in seclusion.</w:t>
      </w:r>
    </w:p>
    <w:p w14:paraId="34CFD36E" w14:textId="09B7D140" w:rsidR="004E4C0D" w:rsidRDefault="004E4C0D" w:rsidP="004E4C0D">
      <w:r>
        <w:t>The PIC must also</w:t>
      </w:r>
      <w:r w:rsidRPr="00C626FB">
        <w:t xml:space="preserve"> ensure that a copy of the record kept under subsection (12)</w:t>
      </w:r>
      <w:r>
        <w:t>,</w:t>
      </w:r>
      <w:r w:rsidRPr="00C626FB">
        <w:t xml:space="preserve"> is placed o</w:t>
      </w:r>
      <w:r>
        <w:t>n the patient's medical records (subsection(13)) and t</w:t>
      </w:r>
      <w:r w:rsidRPr="00C626FB">
        <w:t xml:space="preserve">he </w:t>
      </w:r>
      <w:r w:rsidR="009578D3">
        <w:t>P</w:t>
      </w:r>
      <w:r w:rsidRPr="00C626FB">
        <w:t xml:space="preserve">rincipal </w:t>
      </w:r>
      <w:r w:rsidR="009578D3">
        <w:t>C</w:t>
      </w:r>
      <w:r w:rsidRPr="00C626FB">
        <w:t xml:space="preserve">ommunity </w:t>
      </w:r>
      <w:r w:rsidR="009578D3">
        <w:t>V</w:t>
      </w:r>
      <w:r w:rsidRPr="00C626FB">
        <w:t>isitor must ensure that th</w:t>
      </w:r>
      <w:r>
        <w:t>is</w:t>
      </w:r>
      <w:r w:rsidRPr="00C626FB">
        <w:t xml:space="preserve"> record is inspected by a </w:t>
      </w:r>
      <w:r w:rsidR="009578D3">
        <w:t>C</w:t>
      </w:r>
      <w:r w:rsidRPr="00C626FB">
        <w:t xml:space="preserve">ommunity </w:t>
      </w:r>
      <w:r w:rsidR="009578D3">
        <w:t>V</w:t>
      </w:r>
      <w:r w:rsidRPr="00C626FB">
        <w:t>isitor at intervals not longer than 6 months</w:t>
      </w:r>
      <w:r>
        <w:t xml:space="preserve"> (subsection(14)).</w:t>
      </w:r>
    </w:p>
    <w:tbl>
      <w:tblPr>
        <w:tblStyle w:val="TableGrid"/>
        <w:tblW w:w="0" w:type="auto"/>
        <w:tblLook w:val="04A0" w:firstRow="1" w:lastRow="0" w:firstColumn="1" w:lastColumn="0" w:noHBand="0" w:noVBand="1"/>
      </w:tblPr>
      <w:tblGrid>
        <w:gridCol w:w="10196"/>
      </w:tblGrid>
      <w:tr w:rsidR="004E4C0D" w14:paraId="742BC5CD" w14:textId="77777777" w:rsidTr="00A465CD">
        <w:trPr>
          <w:cantSplit/>
        </w:trPr>
        <w:tc>
          <w:tcPr>
            <w:tcW w:w="10196" w:type="dxa"/>
            <w:shd w:val="clear" w:color="auto" w:fill="F2F2F2" w:themeFill="background1" w:themeFillShade="F2"/>
          </w:tcPr>
          <w:p w14:paraId="23EEE8F2" w14:textId="77777777" w:rsidR="004E4C0D" w:rsidRPr="001072A4" w:rsidRDefault="004E4C0D" w:rsidP="00A465CD">
            <w:pPr>
              <w:rPr>
                <w:b/>
              </w:rPr>
            </w:pPr>
            <w:r w:rsidRPr="001072A4">
              <w:rPr>
                <w:b/>
              </w:rPr>
              <w:lastRenderedPageBreak/>
              <w:t>Practice Note</w:t>
            </w:r>
          </w:p>
          <w:p w14:paraId="1F6B586B" w14:textId="77777777" w:rsidR="004E4C0D" w:rsidRDefault="004E4C0D" w:rsidP="00A465CD">
            <w:r w:rsidRPr="001072A4">
              <w:t xml:space="preserve">All details are to be recorded in event reports, patient clinical notes and a seclusion register </w:t>
            </w:r>
            <w:r>
              <w:t xml:space="preserve">as soon as possible </w:t>
            </w:r>
            <w:r w:rsidRPr="001072A4">
              <w:t>in a manner and format approved by the PIC of the relevant ATF</w:t>
            </w:r>
            <w:r>
              <w:t xml:space="preserve"> in line with the approved procedures. </w:t>
            </w:r>
          </w:p>
        </w:tc>
      </w:tr>
    </w:tbl>
    <w:p w14:paraId="4E504DDF" w14:textId="0A198700" w:rsidR="004E4C0D" w:rsidRDefault="004E4C0D" w:rsidP="0006025F">
      <w:pPr>
        <w:pStyle w:val="Heading3"/>
        <w:numPr>
          <w:ilvl w:val="1"/>
          <w:numId w:val="38"/>
        </w:numPr>
      </w:pPr>
      <w:bookmarkStart w:id="12" w:name="_Toc185236337"/>
      <w:r>
        <w:t xml:space="preserve">Notifying the </w:t>
      </w:r>
      <w:r w:rsidR="009578D3">
        <w:t>A</w:t>
      </w:r>
      <w:r>
        <w:t xml:space="preserve">dult </w:t>
      </w:r>
      <w:r w:rsidR="009578D3">
        <w:t>G</w:t>
      </w:r>
      <w:r>
        <w:t>uardian</w:t>
      </w:r>
      <w:bookmarkEnd w:id="12"/>
    </w:p>
    <w:p w14:paraId="79C83C59" w14:textId="59442619" w:rsidR="004E4C0D" w:rsidRDefault="004E4C0D" w:rsidP="004E4C0D">
      <w:pPr>
        <w:rPr>
          <w:lang w:eastAsia="en-AU"/>
        </w:rPr>
      </w:pPr>
      <w:r>
        <w:rPr>
          <w:lang w:eastAsia="en-AU"/>
        </w:rPr>
        <w:t xml:space="preserve">If a patient who is kept in seclusion has an </w:t>
      </w:r>
      <w:r w:rsidR="009578D3">
        <w:rPr>
          <w:lang w:eastAsia="en-AU"/>
        </w:rPr>
        <w:t>A</w:t>
      </w:r>
      <w:r>
        <w:rPr>
          <w:lang w:eastAsia="en-AU"/>
        </w:rPr>
        <w:t xml:space="preserve">dult </w:t>
      </w:r>
      <w:r w:rsidR="009578D3">
        <w:rPr>
          <w:lang w:eastAsia="en-AU"/>
        </w:rPr>
        <w:t>G</w:t>
      </w:r>
      <w:r>
        <w:rPr>
          <w:lang w:eastAsia="en-AU"/>
        </w:rPr>
        <w:t xml:space="preserve">uardian or decision maker, the </w:t>
      </w:r>
      <w:r w:rsidR="009578D3">
        <w:rPr>
          <w:lang w:eastAsia="en-AU"/>
        </w:rPr>
        <w:t>P</w:t>
      </w:r>
      <w:r>
        <w:rPr>
          <w:lang w:eastAsia="en-AU"/>
        </w:rPr>
        <w:t>erson</w:t>
      </w:r>
      <w:r w:rsidR="00435561">
        <w:rPr>
          <w:lang w:eastAsia="en-AU"/>
        </w:rPr>
        <w:t>-</w:t>
      </w:r>
      <w:r>
        <w:rPr>
          <w:lang w:eastAsia="en-AU"/>
        </w:rPr>
        <w:t>in</w:t>
      </w:r>
      <w:r w:rsidR="00435561">
        <w:rPr>
          <w:lang w:eastAsia="en-AU"/>
        </w:rPr>
        <w:t>-</w:t>
      </w:r>
      <w:r w:rsidR="009578D3">
        <w:rPr>
          <w:lang w:eastAsia="en-AU"/>
        </w:rPr>
        <w:t>C</w:t>
      </w:r>
      <w:r>
        <w:rPr>
          <w:lang w:eastAsia="en-AU"/>
        </w:rPr>
        <w:t xml:space="preserve">harge of the ATF must ensure that the </w:t>
      </w:r>
      <w:r w:rsidR="009578D3">
        <w:rPr>
          <w:lang w:eastAsia="en-AU"/>
        </w:rPr>
        <w:t>A</w:t>
      </w:r>
      <w:r>
        <w:rPr>
          <w:lang w:eastAsia="en-AU"/>
        </w:rPr>
        <w:t xml:space="preserve">dult </w:t>
      </w:r>
      <w:r w:rsidR="009578D3">
        <w:rPr>
          <w:lang w:eastAsia="en-AU"/>
        </w:rPr>
        <w:t>G</w:t>
      </w:r>
      <w:r>
        <w:rPr>
          <w:lang w:eastAsia="en-AU"/>
        </w:rPr>
        <w:t>uardian or decision maker is notified of the following as soon as practicable after the seclusion under the provisions of section 62(15):</w:t>
      </w:r>
    </w:p>
    <w:p w14:paraId="11C02875" w14:textId="77777777" w:rsidR="004E4C0D" w:rsidRDefault="004E4C0D" w:rsidP="00A24796">
      <w:pPr>
        <w:pStyle w:val="ListParagraph"/>
        <w:numPr>
          <w:ilvl w:val="0"/>
          <w:numId w:val="24"/>
        </w:numPr>
        <w:rPr>
          <w:lang w:eastAsia="en-AU"/>
        </w:rPr>
      </w:pPr>
      <w:r>
        <w:rPr>
          <w:lang w:eastAsia="en-AU"/>
        </w:rPr>
        <w:t>that the patient was kept in seclusion;</w:t>
      </w:r>
    </w:p>
    <w:p w14:paraId="13DCC961" w14:textId="77777777" w:rsidR="004E4C0D" w:rsidRDefault="004E4C0D" w:rsidP="00A24796">
      <w:pPr>
        <w:pStyle w:val="ListParagraph"/>
        <w:numPr>
          <w:ilvl w:val="0"/>
          <w:numId w:val="24"/>
        </w:numPr>
        <w:rPr>
          <w:lang w:eastAsia="en-AU"/>
        </w:rPr>
      </w:pPr>
      <w:r>
        <w:rPr>
          <w:lang w:eastAsia="en-AU"/>
        </w:rPr>
        <w:t>the reasons why the patient was kept in seclusion; and</w:t>
      </w:r>
    </w:p>
    <w:p w14:paraId="18263C8C" w14:textId="77777777" w:rsidR="004E4C0D" w:rsidRDefault="004E4C0D" w:rsidP="00A24796">
      <w:pPr>
        <w:pStyle w:val="ListParagraph"/>
        <w:numPr>
          <w:ilvl w:val="0"/>
          <w:numId w:val="24"/>
        </w:numPr>
        <w:rPr>
          <w:lang w:eastAsia="en-AU"/>
        </w:rPr>
      </w:pPr>
      <w:r>
        <w:rPr>
          <w:lang w:eastAsia="en-AU"/>
        </w:rPr>
        <w:t>the length of time the patient was kept in seclusion.</w:t>
      </w:r>
    </w:p>
    <w:tbl>
      <w:tblPr>
        <w:tblStyle w:val="TableGrid"/>
        <w:tblW w:w="0" w:type="auto"/>
        <w:tblLook w:val="04A0" w:firstRow="1" w:lastRow="0" w:firstColumn="1" w:lastColumn="0" w:noHBand="0" w:noVBand="1"/>
      </w:tblPr>
      <w:tblGrid>
        <w:gridCol w:w="10196"/>
      </w:tblGrid>
      <w:tr w:rsidR="004E4C0D" w14:paraId="2D0689B7" w14:textId="77777777" w:rsidTr="00A465CD">
        <w:trPr>
          <w:cantSplit/>
        </w:trPr>
        <w:tc>
          <w:tcPr>
            <w:tcW w:w="10196" w:type="dxa"/>
            <w:shd w:val="clear" w:color="auto" w:fill="F2F2F2" w:themeFill="background1" w:themeFillShade="F2"/>
          </w:tcPr>
          <w:p w14:paraId="0DED8414" w14:textId="77777777" w:rsidR="004E4C0D" w:rsidRPr="001072A4" w:rsidRDefault="004E4C0D" w:rsidP="00A465CD">
            <w:pPr>
              <w:rPr>
                <w:b/>
              </w:rPr>
            </w:pPr>
            <w:r w:rsidRPr="001072A4">
              <w:rPr>
                <w:b/>
              </w:rPr>
              <w:t>Practice Note</w:t>
            </w:r>
          </w:p>
          <w:p w14:paraId="6BF0B619" w14:textId="7E6B56DB" w:rsidR="004E4C0D" w:rsidRPr="0054257A" w:rsidRDefault="004E4C0D" w:rsidP="00A465CD">
            <w:r w:rsidRPr="0054257A">
              <w:t xml:space="preserve">An email notification may be sufficient if the </w:t>
            </w:r>
            <w:r w:rsidR="007615B9">
              <w:t>A</w:t>
            </w:r>
            <w:r w:rsidRPr="0054257A">
              <w:t xml:space="preserve">dult </w:t>
            </w:r>
            <w:r w:rsidR="007615B9">
              <w:t>G</w:t>
            </w:r>
            <w:r w:rsidRPr="0054257A">
              <w:t xml:space="preserve">uardian or decision maker has agreed to this form of communication in advance, on admission of the patient. Some </w:t>
            </w:r>
            <w:r w:rsidR="007615B9">
              <w:t>A</w:t>
            </w:r>
            <w:r w:rsidRPr="0054257A">
              <w:t xml:space="preserve">dult </w:t>
            </w:r>
            <w:r w:rsidR="007615B9">
              <w:t>G</w:t>
            </w:r>
            <w:r w:rsidRPr="0054257A">
              <w:t>uardians or decision makers may wish to receive a notification via telephone call (and subsequently may elect to only make this between certain times).</w:t>
            </w:r>
          </w:p>
          <w:p w14:paraId="0C86DE30" w14:textId="29D178A2" w:rsidR="004E4C0D" w:rsidRDefault="0048198F" w:rsidP="00A465CD">
            <w:hyperlink r:id="rId18" w:history="1">
              <w:r w:rsidR="004E4C0D" w:rsidRPr="00F24D13">
                <w:rPr>
                  <w:rStyle w:val="Hyperlink"/>
                  <w:b/>
                </w:rPr>
                <w:t>Form 56 Adult Guardian Notification</w:t>
              </w:r>
            </w:hyperlink>
            <w:r w:rsidR="004E4C0D" w:rsidRPr="0054257A">
              <w:t xml:space="preserve"> has been developed to assist with communications between the ATF and Adult Guardians.</w:t>
            </w:r>
          </w:p>
        </w:tc>
      </w:tr>
    </w:tbl>
    <w:p w14:paraId="6EDE06BF" w14:textId="77777777" w:rsidR="004E4C0D" w:rsidRDefault="004E4C0D" w:rsidP="0006025F">
      <w:pPr>
        <w:pStyle w:val="Heading2"/>
      </w:pPr>
      <w:bookmarkStart w:id="13" w:name="_Toc185236338"/>
      <w:r w:rsidRPr="00316722">
        <w:t xml:space="preserve">Operational </w:t>
      </w:r>
      <w:r>
        <w:t>r</w:t>
      </w:r>
      <w:r w:rsidRPr="00316722">
        <w:t xml:space="preserve">equirements not </w:t>
      </w:r>
      <w:r>
        <w:t>p</w:t>
      </w:r>
      <w:r w:rsidRPr="00316722">
        <w:t>rescribed by the Act</w:t>
      </w:r>
      <w:bookmarkEnd w:id="13"/>
    </w:p>
    <w:p w14:paraId="56B5C259" w14:textId="77777777" w:rsidR="004E4C0D" w:rsidRPr="00F675A3" w:rsidRDefault="004E4C0D" w:rsidP="0006025F">
      <w:pPr>
        <w:pStyle w:val="Heading3"/>
        <w:numPr>
          <w:ilvl w:val="1"/>
          <w:numId w:val="39"/>
        </w:numPr>
        <w:rPr>
          <w:bCs w:val="0"/>
        </w:rPr>
      </w:pPr>
      <w:bookmarkStart w:id="14" w:name="_Toc185236339"/>
      <w:r>
        <w:rPr>
          <w:rFonts w:eastAsia="Arial"/>
        </w:rPr>
        <w:t>Initiating s</w:t>
      </w:r>
      <w:r w:rsidRPr="00F675A3">
        <w:t>eclusion</w:t>
      </w:r>
      <w:bookmarkEnd w:id="14"/>
    </w:p>
    <w:p w14:paraId="15EDBF01" w14:textId="77777777" w:rsidR="0084518B" w:rsidRPr="00F675A3" w:rsidRDefault="004E4C0D" w:rsidP="004E4C0D">
      <w:r w:rsidRPr="001072A4">
        <w:t>ATF policy documents detailing the clinical processes relating to seclusion should be followed when undertaking an episode of seclusion. It should also be noted that the broader policy objectives both nationally and locally are to facilitate a reduction in the use of seclusion in mental health facilities.</w:t>
      </w:r>
    </w:p>
    <w:tbl>
      <w:tblPr>
        <w:tblStyle w:val="TableGrid"/>
        <w:tblW w:w="0" w:type="auto"/>
        <w:tblLook w:val="04A0" w:firstRow="1" w:lastRow="0" w:firstColumn="1" w:lastColumn="0" w:noHBand="0" w:noVBand="1"/>
      </w:tblPr>
      <w:tblGrid>
        <w:gridCol w:w="10196"/>
      </w:tblGrid>
      <w:tr w:rsidR="004E4C0D" w14:paraId="57E706D4" w14:textId="77777777" w:rsidTr="00A465CD">
        <w:tc>
          <w:tcPr>
            <w:tcW w:w="10196" w:type="dxa"/>
            <w:shd w:val="clear" w:color="auto" w:fill="F2F2F2" w:themeFill="background1" w:themeFillShade="F2"/>
          </w:tcPr>
          <w:p w14:paraId="5CC547B4" w14:textId="77777777" w:rsidR="004E4C0D" w:rsidRPr="00F41254" w:rsidRDefault="004E4C0D" w:rsidP="00A465CD">
            <w:pPr>
              <w:rPr>
                <w:b/>
              </w:rPr>
            </w:pPr>
            <w:r w:rsidRPr="00F41254">
              <w:rPr>
                <w:b/>
              </w:rPr>
              <w:t>Note</w:t>
            </w:r>
          </w:p>
          <w:p w14:paraId="175CA307" w14:textId="77777777" w:rsidR="004E4C0D" w:rsidRDefault="004E4C0D" w:rsidP="00A465CD">
            <w:r>
              <w:t>Planned seclusion is not approved by, or consistent with, the Act. Once a person is secluded, it must be recorded as such, regardless of whether it was only for a very short period of time i.e. 5 minutes</w:t>
            </w:r>
          </w:p>
        </w:tc>
      </w:tr>
    </w:tbl>
    <w:p w14:paraId="54FDD133" w14:textId="77777777" w:rsidR="004E4C0D" w:rsidRDefault="004E4C0D" w:rsidP="004E4C0D">
      <w:pPr>
        <w:rPr>
          <w:rFonts w:eastAsia="Arial" w:cs="Arial"/>
        </w:rPr>
      </w:pPr>
      <w:r w:rsidRPr="00F675A3">
        <w:t xml:space="preserve">If there is no alternative other than to seclude </w:t>
      </w:r>
      <w:r>
        <w:t>a patient</w:t>
      </w:r>
      <w:r w:rsidRPr="00F675A3">
        <w:t xml:space="preserve">, </w:t>
      </w:r>
      <w:r>
        <w:t>s</w:t>
      </w:r>
      <w:r w:rsidRPr="00F675A3">
        <w:t xml:space="preserve">eclusion must be undertaken in a safe, secure and appropriately designated area, where the patient cannot harm him or herself, accidentally or intentionally. The area should </w:t>
      </w:r>
      <w:r w:rsidRPr="00F675A3">
        <w:rPr>
          <w:rFonts w:eastAsia="Arial" w:cs="Arial"/>
        </w:rPr>
        <w:t>have</w:t>
      </w:r>
      <w:r>
        <w:rPr>
          <w:rFonts w:eastAsia="Arial" w:cs="Arial"/>
        </w:rPr>
        <w:t>:</w:t>
      </w:r>
    </w:p>
    <w:p w14:paraId="284F77BB" w14:textId="77777777" w:rsidR="004E4C0D" w:rsidRPr="00E72DAC" w:rsidRDefault="004E4C0D" w:rsidP="00A24796">
      <w:pPr>
        <w:pStyle w:val="ListParagraph"/>
        <w:numPr>
          <w:ilvl w:val="0"/>
          <w:numId w:val="25"/>
        </w:numPr>
        <w:rPr>
          <w:rFonts w:eastAsia="Arial"/>
        </w:rPr>
      </w:pPr>
      <w:r w:rsidRPr="00E72DAC">
        <w:rPr>
          <w:rFonts w:eastAsia="Arial"/>
        </w:rPr>
        <w:t>adequate air conditioning</w:t>
      </w:r>
      <w:r>
        <w:rPr>
          <w:rFonts w:eastAsia="Arial"/>
        </w:rPr>
        <w:t xml:space="preserve"> and</w:t>
      </w:r>
      <w:r w:rsidRPr="00F927CC">
        <w:rPr>
          <w:rFonts w:eastAsia="Arial"/>
        </w:rPr>
        <w:t xml:space="preserve"> </w:t>
      </w:r>
      <w:r w:rsidRPr="00A46414">
        <w:rPr>
          <w:rFonts w:eastAsia="Arial"/>
        </w:rPr>
        <w:t>ventilation</w:t>
      </w:r>
      <w:r>
        <w:rPr>
          <w:rFonts w:eastAsia="Arial"/>
        </w:rPr>
        <w:t>;</w:t>
      </w:r>
      <w:r w:rsidRPr="00E72DAC">
        <w:rPr>
          <w:rFonts w:eastAsia="Arial"/>
        </w:rPr>
        <w:t xml:space="preserve"> </w:t>
      </w:r>
    </w:p>
    <w:p w14:paraId="0BB1117C" w14:textId="77777777" w:rsidR="004E4C0D" w:rsidRPr="001072A4" w:rsidRDefault="004E4C0D" w:rsidP="00A24796">
      <w:pPr>
        <w:pStyle w:val="ListParagraph"/>
        <w:numPr>
          <w:ilvl w:val="0"/>
          <w:numId w:val="25"/>
        </w:numPr>
        <w:rPr>
          <w:rFonts w:eastAsia="Arial" w:cs="Arial"/>
        </w:rPr>
      </w:pPr>
      <w:r>
        <w:t>n</w:t>
      </w:r>
      <w:r w:rsidRPr="001072A4">
        <w:t xml:space="preserve">atural </w:t>
      </w:r>
      <w:r w:rsidRPr="001072A4">
        <w:rPr>
          <w:rFonts w:eastAsia="Arial" w:cs="Arial"/>
        </w:rPr>
        <w:t xml:space="preserve">light </w:t>
      </w:r>
      <w:r w:rsidRPr="001072A4">
        <w:t>available if possible, so the person can more readily orientate themselves. Lighting should be determined by the individual’s request;</w:t>
      </w:r>
      <w:r>
        <w:t xml:space="preserve"> and</w:t>
      </w:r>
    </w:p>
    <w:p w14:paraId="22F87FA4" w14:textId="77777777" w:rsidR="004E4C0D" w:rsidRPr="001072A4" w:rsidRDefault="004E4C0D" w:rsidP="00A24796">
      <w:pPr>
        <w:pStyle w:val="ListParagraph"/>
        <w:numPr>
          <w:ilvl w:val="0"/>
          <w:numId w:val="25"/>
        </w:numPr>
      </w:pPr>
      <w:r>
        <w:t xml:space="preserve">a </w:t>
      </w:r>
      <w:r w:rsidRPr="001072A4">
        <w:t>clock viewable by the person</w:t>
      </w:r>
      <w:r>
        <w:t>.</w:t>
      </w:r>
    </w:p>
    <w:p w14:paraId="324575E5" w14:textId="77777777" w:rsidR="004E4C0D" w:rsidRPr="001C0DA6" w:rsidRDefault="004E4C0D" w:rsidP="004E4C0D">
      <w:pPr>
        <w:keepNext/>
        <w:rPr>
          <w:rFonts w:eastAsia="Arial"/>
        </w:rPr>
      </w:pPr>
      <w:r w:rsidRPr="001C0DA6">
        <w:rPr>
          <w:rFonts w:eastAsia="Arial"/>
        </w:rPr>
        <w:t>However the following provisions of the Act must also be met. The person must:</w:t>
      </w:r>
    </w:p>
    <w:p w14:paraId="2DC89853" w14:textId="77777777" w:rsidR="004E4C0D" w:rsidRDefault="004E4C0D" w:rsidP="00A24796">
      <w:pPr>
        <w:pStyle w:val="ListParagraph"/>
        <w:numPr>
          <w:ilvl w:val="0"/>
          <w:numId w:val="28"/>
        </w:numPr>
        <w:rPr>
          <w:rFonts w:eastAsia="Arial"/>
        </w:rPr>
      </w:pPr>
      <w:r>
        <w:rPr>
          <w:rFonts w:eastAsia="Arial"/>
        </w:rPr>
        <w:t>be provided b</w:t>
      </w:r>
      <w:r w:rsidRPr="001072A4">
        <w:rPr>
          <w:rFonts w:eastAsia="Arial"/>
        </w:rPr>
        <w:t>edding</w:t>
      </w:r>
      <w:r>
        <w:rPr>
          <w:rFonts w:eastAsia="Arial"/>
        </w:rPr>
        <w:t xml:space="preserve"> and clothing that is appropriate in the circumstances;</w:t>
      </w:r>
    </w:p>
    <w:p w14:paraId="03888298" w14:textId="77777777" w:rsidR="004E4C0D" w:rsidRPr="00671636" w:rsidRDefault="004E4C0D" w:rsidP="00A24796">
      <w:pPr>
        <w:pStyle w:val="ListParagraph"/>
        <w:numPr>
          <w:ilvl w:val="0"/>
          <w:numId w:val="25"/>
        </w:numPr>
        <w:rPr>
          <w:rFonts w:eastAsia="Arial"/>
          <w:b/>
        </w:rPr>
      </w:pPr>
      <w:r>
        <w:rPr>
          <w:rFonts w:eastAsia="Arial" w:cs="Arial"/>
        </w:rPr>
        <w:lastRenderedPageBreak/>
        <w:t>have a</w:t>
      </w:r>
      <w:r>
        <w:t>ccess to toilet facilities;</w:t>
      </w:r>
    </w:p>
    <w:p w14:paraId="2706BDEA" w14:textId="77777777" w:rsidR="004E4C0D" w:rsidRPr="00671636" w:rsidRDefault="004E4C0D" w:rsidP="00A24796">
      <w:pPr>
        <w:pStyle w:val="ListParagraph"/>
        <w:numPr>
          <w:ilvl w:val="0"/>
          <w:numId w:val="25"/>
        </w:numPr>
        <w:rPr>
          <w:rFonts w:eastAsia="Arial"/>
          <w:b/>
        </w:rPr>
      </w:pPr>
      <w:r>
        <w:rPr>
          <w:rFonts w:eastAsia="Arial"/>
        </w:rPr>
        <w:t>be provided food and drink at appropriate times; and</w:t>
      </w:r>
    </w:p>
    <w:p w14:paraId="48B0726E" w14:textId="77777777" w:rsidR="004E4C0D" w:rsidRPr="001173A9" w:rsidRDefault="004E4C0D" w:rsidP="00A24796">
      <w:pPr>
        <w:pStyle w:val="ListParagraph"/>
        <w:numPr>
          <w:ilvl w:val="0"/>
          <w:numId w:val="25"/>
        </w:numPr>
        <w:rPr>
          <w:rFonts w:eastAsia="Arial"/>
          <w:b/>
        </w:rPr>
      </w:pPr>
      <w:r w:rsidRPr="001173A9">
        <w:rPr>
          <w:rFonts w:eastAsia="Arial"/>
        </w:rPr>
        <w:t xml:space="preserve">be provided psychological and physical care appropriate to the patient’s needs. </w:t>
      </w:r>
    </w:p>
    <w:p w14:paraId="3422B72F" w14:textId="77777777" w:rsidR="004E4C0D" w:rsidRPr="00F675A3" w:rsidRDefault="004E4C0D" w:rsidP="004E4C0D">
      <w:r w:rsidRPr="00F675A3">
        <w:rPr>
          <w:rFonts w:eastAsia="Arial" w:cs="Arial"/>
        </w:rPr>
        <w:t>Although the area should provide a quiet environment</w:t>
      </w:r>
      <w:r>
        <w:rPr>
          <w:rFonts w:eastAsia="Arial" w:cs="Arial"/>
        </w:rPr>
        <w:t>,</w:t>
      </w:r>
      <w:r w:rsidRPr="00F675A3">
        <w:rPr>
          <w:rFonts w:eastAsia="Arial" w:cs="Arial"/>
        </w:rPr>
        <w:t xml:space="preserve"> it should not be soundproofed. Staff should be able to hear and see </w:t>
      </w:r>
      <w:r w:rsidRPr="00F675A3">
        <w:t>the patient and the patient must be able to be heard by staff.</w:t>
      </w:r>
    </w:p>
    <w:p w14:paraId="32DA5C05" w14:textId="77777777" w:rsidR="004E4C0D" w:rsidRPr="00C75737" w:rsidRDefault="004E4C0D" w:rsidP="004E4C0D">
      <w:r w:rsidRPr="00C75737">
        <w:t>The area should offer observation from the outside, while also affording the patient privacy from other patients. Any C</w:t>
      </w:r>
      <w:r>
        <w:t>C</w:t>
      </w:r>
      <w:r w:rsidRPr="00C75737">
        <w:t>TV monitors must be seen by nursing staff but not by any member of the public or by other patients.</w:t>
      </w:r>
    </w:p>
    <w:p w14:paraId="7E08EC67" w14:textId="77777777" w:rsidR="004E4C0D" w:rsidRPr="00F675A3" w:rsidRDefault="004E4C0D" w:rsidP="004E4C0D">
      <w:r w:rsidRPr="001072A4">
        <w:t>Removing or reducing stimulation may increase agitation and distress in some people through sensory deprivation, isolation and exacerbation of their sense of loss of control</w:t>
      </w:r>
      <w:r>
        <w:t>.</w:t>
      </w:r>
      <w:r w:rsidRPr="001072A4">
        <w:t xml:space="preserve"> </w:t>
      </w:r>
      <w:r w:rsidRPr="00C75737">
        <w:t>The patient must have a means of calling for assistance or attention</w:t>
      </w:r>
      <w:r w:rsidRPr="00F675A3">
        <w:t>. It is especially important that this is explained to all patients secluded and most especially any patient who is deaf or hearing impaired.</w:t>
      </w:r>
    </w:p>
    <w:p w14:paraId="37621B49" w14:textId="77777777" w:rsidR="004E4C0D" w:rsidRPr="00F675A3" w:rsidRDefault="004E4C0D" w:rsidP="004E4C0D">
      <w:pPr>
        <w:rPr>
          <w:rFonts w:eastAsia="Arial" w:hAnsi="Arial" w:cs="Arial"/>
          <w:szCs w:val="21"/>
        </w:rPr>
      </w:pPr>
      <w:r w:rsidRPr="00F675A3">
        <w:t xml:space="preserve">Staff must ensure that the </w:t>
      </w:r>
      <w:r>
        <w:t>s</w:t>
      </w:r>
      <w:r w:rsidRPr="00F675A3">
        <w:t>eclusion area is available and safe to use</w:t>
      </w:r>
      <w:r>
        <w:t xml:space="preserve"> and s</w:t>
      </w:r>
      <w:r w:rsidRPr="00F675A3">
        <w:t xml:space="preserve">ufficient staff should be available to effect the </w:t>
      </w:r>
      <w:r>
        <w:t>s</w:t>
      </w:r>
      <w:r w:rsidRPr="00F675A3">
        <w:t>eclusion safely. Where necessary the assistance of security and or police support may be obtained.</w:t>
      </w:r>
    </w:p>
    <w:p w14:paraId="49BDA0B4" w14:textId="77777777" w:rsidR="004E4C0D" w:rsidRDefault="004E4C0D" w:rsidP="004E4C0D">
      <w:r>
        <w:t>O</w:t>
      </w:r>
      <w:r w:rsidRPr="00F675A3">
        <w:t>bjects such as jewellery, belts, braces and shoes</w:t>
      </w:r>
      <w:r>
        <w:t>,</w:t>
      </w:r>
      <w:r w:rsidRPr="00F675A3">
        <w:t xml:space="preserve"> which could cause harm to the patient or staff</w:t>
      </w:r>
      <w:r>
        <w:t>,</w:t>
      </w:r>
      <w:r w:rsidRPr="00F675A3">
        <w:t xml:space="preserve"> must </w:t>
      </w:r>
      <w:r>
        <w:t xml:space="preserve">then </w:t>
      </w:r>
      <w:r w:rsidRPr="00F675A3">
        <w:t xml:space="preserve">be </w:t>
      </w:r>
      <w:r w:rsidR="00C6611F" w:rsidRPr="00F675A3">
        <w:t>removed</w:t>
      </w:r>
      <w:r w:rsidR="00D93385">
        <w:t>.</w:t>
      </w:r>
      <w:r w:rsidR="00831AD7" w:rsidRPr="00831AD7">
        <w:t xml:space="preserve"> </w:t>
      </w:r>
      <w:r w:rsidR="00831AD7">
        <w:t xml:space="preserve">If the patient declines the option to remove these items themselves, staff may need to assist in their removal. </w:t>
      </w:r>
      <w:r w:rsidR="00D93385">
        <w:t xml:space="preserve"> </w:t>
      </w:r>
      <w:r w:rsidRPr="00F675A3">
        <w:t xml:space="preserve">Generally the </w:t>
      </w:r>
      <w:r>
        <w:t>s</w:t>
      </w:r>
      <w:r w:rsidRPr="00F675A3">
        <w:t xml:space="preserve">eclusion area must be provided with non-tear bedding and where necessary, alternative clothing for the </w:t>
      </w:r>
      <w:r>
        <w:t>person</w:t>
      </w:r>
      <w:r w:rsidRPr="00F675A3">
        <w:t xml:space="preserve">. Removing a patient’s clothing is a traumatic event and can compromise their dignity. </w:t>
      </w:r>
      <w:r>
        <w:t xml:space="preserve">If the removal of a patient’s clothing is required, </w:t>
      </w:r>
      <w:r w:rsidRPr="003E5696">
        <w:t xml:space="preserve">staff </w:t>
      </w:r>
      <w:r>
        <w:t xml:space="preserve">undertaking this should be </w:t>
      </w:r>
      <w:r w:rsidRPr="003E5696">
        <w:t>an appropriate sex</w:t>
      </w:r>
      <w:r>
        <w:t xml:space="preserve"> and/or </w:t>
      </w:r>
      <w:r w:rsidRPr="003E5696">
        <w:t>culture</w:t>
      </w:r>
      <w:r>
        <w:t xml:space="preserve">. </w:t>
      </w:r>
      <w:r w:rsidRPr="00F675A3">
        <w:t>If a non-tear gown is required, a full explanation of the reasons for this must be included in the patient’s clinical</w:t>
      </w:r>
      <w:r w:rsidR="00C6611F" w:rsidRPr="00C6611F">
        <w:t xml:space="preserve"> </w:t>
      </w:r>
      <w:r w:rsidR="00C6611F" w:rsidRPr="00F675A3">
        <w:t>record.</w:t>
      </w:r>
    </w:p>
    <w:p w14:paraId="24836B65" w14:textId="00C2E757" w:rsidR="00831AD7" w:rsidRDefault="00831AD7" w:rsidP="00831AD7">
      <w:pPr>
        <w:pBdr>
          <w:top w:val="single" w:sz="4" w:space="1" w:color="auto"/>
          <w:left w:val="single" w:sz="4" w:space="4" w:color="auto"/>
          <w:bottom w:val="single" w:sz="4" w:space="1" w:color="auto"/>
          <w:right w:val="single" w:sz="4" w:space="4" w:color="auto"/>
        </w:pBdr>
      </w:pPr>
      <w:r w:rsidRPr="00F41254">
        <w:rPr>
          <w:b/>
        </w:rPr>
        <w:t>Note</w:t>
      </w:r>
      <w:r w:rsidR="00DA628D">
        <w:rPr>
          <w:b/>
        </w:rPr>
        <w:t xml:space="preserve">: </w:t>
      </w:r>
      <w:r>
        <w:t>The decision to require a person to change into a non-tear gown must be made by the Senior RNOD or APP. The person should first be offered the option to voluntarily change and their decision must be documented in their clinical record. The forcible removal of clothing to change into a non-tear gown should be only used as a last resort.</w:t>
      </w:r>
    </w:p>
    <w:p w14:paraId="60BBCE44" w14:textId="77777777" w:rsidR="00831AD7" w:rsidRPr="00AA2E87" w:rsidRDefault="00831AD7" w:rsidP="00831AD7">
      <w:pPr>
        <w:pBdr>
          <w:top w:val="single" w:sz="4" w:space="1" w:color="auto"/>
          <w:left w:val="single" w:sz="4" w:space="4" w:color="auto"/>
          <w:bottom w:val="single" w:sz="4" w:space="1" w:color="auto"/>
          <w:right w:val="single" w:sz="4" w:space="4" w:color="auto"/>
        </w:pBdr>
      </w:pPr>
      <w:r>
        <w:t>If t</w:t>
      </w:r>
      <w:r w:rsidRPr="005659B6">
        <w:t xml:space="preserve">he </w:t>
      </w:r>
      <w:r w:rsidRPr="00AA2E87">
        <w:rPr>
          <w:bCs/>
        </w:rPr>
        <w:t>Senior RNOD</w:t>
      </w:r>
      <w:r w:rsidRPr="005659B6">
        <w:t xml:space="preserve"> </w:t>
      </w:r>
      <w:r>
        <w:t>approves</w:t>
      </w:r>
      <w:r w:rsidRPr="005659B6">
        <w:t xml:space="preserve"> the forcible removal of clothing, they </w:t>
      </w:r>
      <w:r w:rsidRPr="00AA2E87">
        <w:rPr>
          <w:bCs/>
        </w:rPr>
        <w:t>must be present</w:t>
      </w:r>
      <w:r>
        <w:t xml:space="preserve"> during</w:t>
      </w:r>
      <w:r w:rsidRPr="005659B6">
        <w:t xml:space="preserve"> the process. </w:t>
      </w:r>
      <w:r>
        <w:t xml:space="preserve">The person’s gender and cultural background must also be considered </w:t>
      </w:r>
      <w:r w:rsidRPr="005659B6">
        <w:t>when determining which staff members are involved.</w:t>
      </w:r>
    </w:p>
    <w:p w14:paraId="2E301C02" w14:textId="428F5B96" w:rsidR="004E4C0D" w:rsidRPr="00F675A3" w:rsidRDefault="004E4C0D" w:rsidP="004E4C0D">
      <w:pPr>
        <w:rPr>
          <w:rFonts w:eastAsiaTheme="minorHAnsi"/>
        </w:rPr>
      </w:pPr>
      <w:r w:rsidRPr="00F675A3">
        <w:t xml:space="preserve">When escorting, placing and leaving a patient in </w:t>
      </w:r>
      <w:r>
        <w:t>s</w:t>
      </w:r>
      <w:r w:rsidRPr="00F675A3">
        <w:t>eclusion</w:t>
      </w:r>
      <w:r>
        <w:t>,</w:t>
      </w:r>
      <w:r w:rsidRPr="00F675A3">
        <w:t xml:space="preserve"> staff must be guided by the training </w:t>
      </w:r>
      <w:r>
        <w:t xml:space="preserve">provided by the ATF </w:t>
      </w:r>
      <w:r w:rsidRPr="00F675A3">
        <w:t>as to how to exit the area safely.</w:t>
      </w:r>
    </w:p>
    <w:tbl>
      <w:tblPr>
        <w:tblStyle w:val="TableGrid"/>
        <w:tblW w:w="5000" w:type="pct"/>
        <w:tblLook w:val="04A0" w:firstRow="1" w:lastRow="0" w:firstColumn="1" w:lastColumn="0" w:noHBand="0" w:noVBand="1"/>
      </w:tblPr>
      <w:tblGrid>
        <w:gridCol w:w="10308"/>
      </w:tblGrid>
      <w:tr w:rsidR="004E4C0D" w:rsidRPr="00F675A3" w14:paraId="0EFDF5E0" w14:textId="77777777" w:rsidTr="00A465CD">
        <w:trPr>
          <w:cantSplit/>
        </w:trPr>
        <w:tc>
          <w:tcPr>
            <w:tcW w:w="5000" w:type="pct"/>
            <w:shd w:val="clear" w:color="auto" w:fill="F2F2F2" w:themeFill="background1" w:themeFillShade="F2"/>
          </w:tcPr>
          <w:p w14:paraId="06AF515F" w14:textId="77777777" w:rsidR="004E4C0D" w:rsidRPr="00F675A3" w:rsidRDefault="004E4C0D" w:rsidP="00A465CD">
            <w:pPr>
              <w:rPr>
                <w:b/>
              </w:rPr>
            </w:pPr>
            <w:r w:rsidRPr="00F675A3">
              <w:rPr>
                <w:b/>
              </w:rPr>
              <w:lastRenderedPageBreak/>
              <w:t>Practice Note</w:t>
            </w:r>
            <w:r>
              <w:rPr>
                <w:b/>
              </w:rPr>
              <w:t xml:space="preserve"> - Entry and Exit</w:t>
            </w:r>
          </w:p>
          <w:p w14:paraId="0ED1586C" w14:textId="77777777" w:rsidR="004E4C0D" w:rsidRPr="001072A4" w:rsidRDefault="004E4C0D" w:rsidP="00A465CD">
            <w:r w:rsidRPr="001072A4">
              <w:t xml:space="preserve">High risk times for injury during seclusion are during times of entering and exiting the seclusion room. </w:t>
            </w:r>
          </w:p>
          <w:p w14:paraId="1039CF79" w14:textId="77777777" w:rsidR="004E4C0D" w:rsidRDefault="004E4C0D" w:rsidP="00A24796">
            <w:pPr>
              <w:pStyle w:val="ListParagraph"/>
              <w:numPr>
                <w:ilvl w:val="0"/>
                <w:numId w:val="19"/>
              </w:numPr>
            </w:pPr>
            <w:r w:rsidRPr="001072A4">
              <w:t xml:space="preserve">On entering seclusion, the person is placed face down on a covered mattress (this is the only time where prone restraint may be purposely initiated). </w:t>
            </w:r>
            <w:r>
              <w:t>Where possible, t</w:t>
            </w:r>
            <w:r w:rsidRPr="001072A4">
              <w:t xml:space="preserve">his is to occur for a maximum of three minutes and is to allow administration of any indicated intramuscular medication and safe exit for staff. </w:t>
            </w:r>
          </w:p>
          <w:p w14:paraId="14D91D31" w14:textId="77777777" w:rsidR="004E4C0D" w:rsidRDefault="004E4C0D" w:rsidP="00A465CD">
            <w:pPr>
              <w:ind w:left="720"/>
            </w:pPr>
            <w:r>
              <w:t xml:space="preserve">When people are in a prone position for a prolonged (2-4 minutes) there is potential for them to experience difficulties with breathing (i.e. asphyxia). </w:t>
            </w:r>
          </w:p>
          <w:p w14:paraId="6841982C" w14:textId="77777777" w:rsidR="004E4C0D" w:rsidRDefault="004E4C0D" w:rsidP="00A465CD">
            <w:pPr>
              <w:ind w:left="720"/>
            </w:pPr>
            <w:r>
              <w:t xml:space="preserve">In these circumstances clinicians should be looking for signs and symptoms such as the following: </w:t>
            </w:r>
          </w:p>
          <w:p w14:paraId="3777B2BE" w14:textId="77777777" w:rsidR="004E4C0D" w:rsidRDefault="004E4C0D" w:rsidP="00A465CD">
            <w:pPr>
              <w:ind w:left="720"/>
            </w:pPr>
            <w:r>
              <w:t>-</w:t>
            </w:r>
            <w:r>
              <w:tab/>
              <w:t>the person having difficulty breathing,</w:t>
            </w:r>
          </w:p>
          <w:p w14:paraId="0610E5F0" w14:textId="77777777" w:rsidR="004E4C0D" w:rsidRDefault="004E4C0D" w:rsidP="00A465CD">
            <w:pPr>
              <w:ind w:left="1449" w:hanging="729"/>
            </w:pPr>
            <w:r>
              <w:t>-</w:t>
            </w:r>
            <w:r>
              <w:tab/>
              <w:t>the person being unable to breathe (has blueish tint to the skin, irregular heart rate), and/or</w:t>
            </w:r>
          </w:p>
          <w:p w14:paraId="5151E388" w14:textId="77777777" w:rsidR="004E4C0D" w:rsidRPr="001072A4" w:rsidRDefault="004E4C0D" w:rsidP="00A465CD">
            <w:pPr>
              <w:ind w:left="720"/>
            </w:pPr>
            <w:r>
              <w:t>-</w:t>
            </w:r>
            <w:r>
              <w:tab/>
              <w:t>the person becoming weak/experiencing a seizure.</w:t>
            </w:r>
          </w:p>
          <w:p w14:paraId="4D92ACDA" w14:textId="77777777" w:rsidR="004E4C0D" w:rsidRPr="00A417F0" w:rsidRDefault="004E4C0D" w:rsidP="00A24796">
            <w:pPr>
              <w:pStyle w:val="ListParagraph"/>
              <w:numPr>
                <w:ilvl w:val="0"/>
                <w:numId w:val="19"/>
              </w:numPr>
            </w:pPr>
            <w:r w:rsidRPr="001072A4">
              <w:t>When staff are exiting the seclusion room following restraint, wrapping a blanket around the person’s legs to temporarily limit their movement will reduce the incidence of harm when closing the seclusion room door.</w:t>
            </w:r>
          </w:p>
        </w:tc>
      </w:tr>
    </w:tbl>
    <w:p w14:paraId="3FCE3B36" w14:textId="77777777" w:rsidR="004E4C0D" w:rsidRDefault="004E4C0D" w:rsidP="004E4C0D">
      <w:pPr>
        <w:spacing w:after="0"/>
      </w:pPr>
    </w:p>
    <w:tbl>
      <w:tblPr>
        <w:tblStyle w:val="TableGrid"/>
        <w:tblW w:w="0" w:type="auto"/>
        <w:tblLook w:val="04A0" w:firstRow="1" w:lastRow="0" w:firstColumn="1" w:lastColumn="0" w:noHBand="0" w:noVBand="1"/>
      </w:tblPr>
      <w:tblGrid>
        <w:gridCol w:w="10196"/>
      </w:tblGrid>
      <w:tr w:rsidR="004E4C0D" w14:paraId="20DE956E" w14:textId="77777777" w:rsidTr="00A465CD">
        <w:trPr>
          <w:cantSplit/>
        </w:trPr>
        <w:tc>
          <w:tcPr>
            <w:tcW w:w="10196" w:type="dxa"/>
            <w:shd w:val="clear" w:color="auto" w:fill="F2F2F2" w:themeFill="background1" w:themeFillShade="F2"/>
          </w:tcPr>
          <w:p w14:paraId="65C2603B" w14:textId="77777777" w:rsidR="004E4C0D" w:rsidRPr="00DC2E7B" w:rsidRDefault="004E4C0D" w:rsidP="00A465CD">
            <w:pPr>
              <w:rPr>
                <w:b/>
              </w:rPr>
            </w:pPr>
            <w:r w:rsidRPr="00DC2E7B">
              <w:rPr>
                <w:b/>
              </w:rPr>
              <w:t>Practice Note - Prone Position</w:t>
            </w:r>
          </w:p>
          <w:p w14:paraId="6CF29A90" w14:textId="77777777" w:rsidR="004E4C0D" w:rsidRDefault="004E4C0D" w:rsidP="00A465CD">
            <w:r w:rsidRPr="008F7F35">
              <w:t>Placing people in the prone position entails a significantly increased risk of harm to the person. There have been instances of sudden death, often associated with the administration of parenteral medication while in prone restraint.</w:t>
            </w:r>
          </w:p>
          <w:p w14:paraId="32206C11" w14:textId="77777777" w:rsidR="004E4C0D" w:rsidRDefault="004E4C0D" w:rsidP="00A465CD">
            <w:r w:rsidRPr="004C43DB">
              <w:t>NT Health staff should avoid prone restraint. Where prone restraint cannot be avoided, the Prone Safety Notice (Attachment 5</w:t>
            </w:r>
            <w:r>
              <w:t xml:space="preserve"> of the NT Health Seclusion and Restraint Policy</w:t>
            </w:r>
            <w:r w:rsidRPr="004C43DB">
              <w:t>) must be followed if prone restraint is used.</w:t>
            </w:r>
            <w:r>
              <w:t xml:space="preserve"> </w:t>
            </w:r>
          </w:p>
        </w:tc>
      </w:tr>
    </w:tbl>
    <w:p w14:paraId="16175ADB" w14:textId="77777777" w:rsidR="004E4C0D" w:rsidRPr="00E72DAC" w:rsidRDefault="004E4C0D" w:rsidP="0006025F">
      <w:pPr>
        <w:pStyle w:val="Heading3"/>
        <w:numPr>
          <w:ilvl w:val="1"/>
          <w:numId w:val="39"/>
        </w:numPr>
      </w:pPr>
      <w:bookmarkStart w:id="15" w:name="_Toc185236340"/>
      <w:r w:rsidRPr="00E72DAC">
        <w:t xml:space="preserve">Post </w:t>
      </w:r>
      <w:r>
        <w:t>s</w:t>
      </w:r>
      <w:r w:rsidRPr="00E72DAC">
        <w:t xml:space="preserve">eclusion </w:t>
      </w:r>
      <w:r>
        <w:t>a</w:t>
      </w:r>
      <w:r w:rsidRPr="00E72DAC">
        <w:t>ctivities</w:t>
      </w:r>
      <w:bookmarkEnd w:id="15"/>
    </w:p>
    <w:p w14:paraId="19053863" w14:textId="77777777" w:rsidR="004E4C0D" w:rsidRDefault="004E4C0D" w:rsidP="004E4C0D">
      <w:pPr>
        <w:keepNext/>
        <w:rPr>
          <w:highlight w:val="yellow"/>
        </w:rPr>
      </w:pPr>
      <w:r>
        <w:t>Post</w:t>
      </w:r>
      <w:r w:rsidRPr="00F675A3">
        <w:t xml:space="preserve"> </w:t>
      </w:r>
      <w:r>
        <w:t>s</w:t>
      </w:r>
      <w:r w:rsidRPr="00F675A3">
        <w:t>eclusion strategies</w:t>
      </w:r>
      <w:r>
        <w:t xml:space="preserve"> should be engaged within</w:t>
      </w:r>
      <w:r w:rsidRPr="00F675A3">
        <w:t xml:space="preserve"> 4-8 hours</w:t>
      </w:r>
      <w:r>
        <w:t xml:space="preserve"> of patient’s release from seclusion</w:t>
      </w:r>
      <w:r w:rsidRPr="00F675A3">
        <w:t>.</w:t>
      </w:r>
      <w:r>
        <w:rPr>
          <w:highlight w:val="yellow"/>
        </w:rPr>
        <w:t xml:space="preserve"> </w:t>
      </w:r>
    </w:p>
    <w:p w14:paraId="7850E39C" w14:textId="77777777" w:rsidR="004E4C0D" w:rsidRPr="001072A4" w:rsidRDefault="004E4C0D" w:rsidP="004E4C0D">
      <w:pPr>
        <w:keepNext/>
      </w:pPr>
      <w:r w:rsidRPr="001072A4">
        <w:t>After a seclusion episode:</w:t>
      </w:r>
    </w:p>
    <w:p w14:paraId="5238D9F9" w14:textId="77777777" w:rsidR="004E4C0D" w:rsidRPr="001072A4" w:rsidRDefault="004E4C0D" w:rsidP="00A24796">
      <w:pPr>
        <w:pStyle w:val="ListParagraph"/>
        <w:numPr>
          <w:ilvl w:val="0"/>
          <w:numId w:val="20"/>
        </w:numPr>
      </w:pPr>
      <w:r w:rsidRPr="001072A4">
        <w:t>Offer the person a drink, an opportunity to go to the toilet or some space to themselves for a while. It can take 60 to 90 minutes for the adrenaline release that occurs during a distressing incident to dissipate and for the person to regain</w:t>
      </w:r>
      <w:r>
        <w:t xml:space="preserve"> physical control of themselves</w:t>
      </w:r>
      <w:r w:rsidRPr="001072A4">
        <w:t>.</w:t>
      </w:r>
      <w:r>
        <w:t xml:space="preserve"> (Note: certain patients, such as those with autism spectrum disorder or an acquired brain injury, may take longer to return to baseline)</w:t>
      </w:r>
      <w:r w:rsidR="00D1316A">
        <w:t>.</w:t>
      </w:r>
      <w:r w:rsidRPr="001072A4">
        <w:t xml:space="preserve"> </w:t>
      </w:r>
    </w:p>
    <w:p w14:paraId="6A0EFA80" w14:textId="77777777" w:rsidR="004E4C0D" w:rsidRPr="001072A4" w:rsidRDefault="004E4C0D" w:rsidP="00A24796">
      <w:pPr>
        <w:pStyle w:val="ListParagraph"/>
        <w:numPr>
          <w:ilvl w:val="0"/>
          <w:numId w:val="20"/>
        </w:numPr>
      </w:pPr>
      <w:r w:rsidRPr="001072A4">
        <w:t xml:space="preserve">The </w:t>
      </w:r>
      <w:r>
        <w:t>patient</w:t>
      </w:r>
      <w:r w:rsidRPr="001072A4">
        <w:t xml:space="preserve"> should </w:t>
      </w:r>
      <w:r>
        <w:t xml:space="preserve">consent and </w:t>
      </w:r>
      <w:r w:rsidRPr="001072A4">
        <w:t>not be coerced into a debriefing session. It should be voluntary and the episode should also be allowed to be discussed at a future stage if desired.</w:t>
      </w:r>
    </w:p>
    <w:p w14:paraId="5BACE08F" w14:textId="77777777" w:rsidR="004E4C0D" w:rsidRPr="001072A4" w:rsidRDefault="004E4C0D" w:rsidP="00A24796">
      <w:pPr>
        <w:pStyle w:val="ListParagraph"/>
        <w:numPr>
          <w:ilvl w:val="0"/>
          <w:numId w:val="20"/>
        </w:numPr>
      </w:pPr>
      <w:r w:rsidRPr="001072A4">
        <w:t xml:space="preserve">Counselling should be offered to the </w:t>
      </w:r>
      <w:r>
        <w:t>patient</w:t>
      </w:r>
      <w:r w:rsidRPr="001072A4">
        <w:t>, carers, family members</w:t>
      </w:r>
      <w:r w:rsidR="003B7F9C">
        <w:t>, significant others</w:t>
      </w:r>
      <w:r w:rsidRPr="001072A4">
        <w:t xml:space="preserve"> and peer </w:t>
      </w:r>
      <w:r w:rsidR="003B7F9C">
        <w:t xml:space="preserve">and lived experience </w:t>
      </w:r>
      <w:r w:rsidRPr="001072A4">
        <w:t>support workers after the episode if appropriate.</w:t>
      </w:r>
    </w:p>
    <w:p w14:paraId="122FA28C" w14:textId="5F5EBA18" w:rsidR="004E4C0D" w:rsidRDefault="004E4C0D" w:rsidP="004E4C0D">
      <w:pPr>
        <w:keepNext/>
      </w:pPr>
      <w:r w:rsidRPr="00F675A3">
        <w:lastRenderedPageBreak/>
        <w:t>Seclusion is a traumatic time for all involved</w:t>
      </w:r>
      <w:r w:rsidR="00DA628D">
        <w:t>, primarily the person</w:t>
      </w:r>
      <w:r w:rsidR="00DA628D" w:rsidRPr="00F675A3">
        <w:t xml:space="preserve"> </w:t>
      </w:r>
      <w:r w:rsidRPr="00F675A3">
        <w:t xml:space="preserve">and strategies need to be implemented as soon as a </w:t>
      </w:r>
      <w:r>
        <w:t>s</w:t>
      </w:r>
      <w:r w:rsidRPr="00F675A3">
        <w:t>eclusion incident ceases to ensure that everyone has an opportunity to discuss the incident.</w:t>
      </w:r>
    </w:p>
    <w:tbl>
      <w:tblPr>
        <w:tblStyle w:val="TableGrid"/>
        <w:tblW w:w="0" w:type="auto"/>
        <w:tblLook w:val="04A0" w:firstRow="1" w:lastRow="0" w:firstColumn="1" w:lastColumn="0" w:noHBand="0" w:noVBand="1"/>
      </w:tblPr>
      <w:tblGrid>
        <w:gridCol w:w="10196"/>
      </w:tblGrid>
      <w:tr w:rsidR="004E4C0D" w14:paraId="48D1645A" w14:textId="77777777" w:rsidTr="00A465CD">
        <w:tc>
          <w:tcPr>
            <w:tcW w:w="10196" w:type="dxa"/>
            <w:shd w:val="clear" w:color="auto" w:fill="F2F2F2" w:themeFill="background1" w:themeFillShade="F2"/>
          </w:tcPr>
          <w:p w14:paraId="487B8B1B" w14:textId="77777777" w:rsidR="004E4C0D" w:rsidRPr="00C4104C" w:rsidRDefault="004E4C0D" w:rsidP="00A465CD">
            <w:pPr>
              <w:keepNext/>
              <w:rPr>
                <w:b/>
              </w:rPr>
            </w:pPr>
            <w:r w:rsidRPr="00C4104C">
              <w:rPr>
                <w:b/>
              </w:rPr>
              <w:t>Practice Note</w:t>
            </w:r>
          </w:p>
          <w:p w14:paraId="46947821" w14:textId="77777777" w:rsidR="004E4C0D" w:rsidRDefault="004E4C0D" w:rsidP="00A465CD">
            <w:pPr>
              <w:keepNext/>
              <w:rPr>
                <w:highlight w:val="yellow"/>
              </w:rPr>
            </w:pPr>
            <w:r>
              <w:t xml:space="preserve">The trauma experienced by a person who is of the belief that they have been secluded should be managed equally to a person who has undergone a period of seclusion. </w:t>
            </w:r>
          </w:p>
        </w:tc>
      </w:tr>
    </w:tbl>
    <w:p w14:paraId="2403ACC9" w14:textId="76F00425" w:rsidR="004E4C0D" w:rsidRPr="0054257A" w:rsidRDefault="004E4C0D" w:rsidP="004E4C0D">
      <w:r w:rsidRPr="0054257A">
        <w:t>The day after an episode of seclusion, the senior RNOD (who should as appropriate, not be the same nurse that initiated the use of seclusion) will conduct a planned debrief with the patient. The timing of this discussion needs to be planned, and dependent on the patient’s mental state. If the patient speaks a language other than English, an interpreter will be booked and used for the debrief</w:t>
      </w:r>
      <w:r w:rsidR="007D1657">
        <w:t>.</w:t>
      </w:r>
      <w:r w:rsidRPr="0054257A">
        <w:t>.</w:t>
      </w:r>
    </w:p>
    <w:p w14:paraId="3C085790" w14:textId="77777777" w:rsidR="004E4C0D" w:rsidRPr="0054257A" w:rsidRDefault="004E4C0D" w:rsidP="004E4C0D">
      <w:r w:rsidRPr="0054257A">
        <w:t>The patient debriefing discussion can usefully explore how the patient perceived the events, and ask for suggestions about how this could be avoided in the future when staff are supporting the patient. If appropriate, and the patient requests an explanation, the senior RNOD could provide the patient with an understanding of the reasons why seclusion was used.</w:t>
      </w:r>
    </w:p>
    <w:p w14:paraId="27140029" w14:textId="77777777" w:rsidR="004E4C0D" w:rsidRPr="0054257A" w:rsidRDefault="004E4C0D" w:rsidP="004E4C0D">
      <w:pPr>
        <w:rPr>
          <w:rFonts w:cs="Arial"/>
        </w:rPr>
      </w:pPr>
      <w:r w:rsidRPr="0054257A">
        <w:t xml:space="preserve">The primary carer </w:t>
      </w:r>
      <w:r w:rsidR="007D1657">
        <w:t xml:space="preserve">or significant other </w:t>
      </w:r>
      <w:r w:rsidRPr="0054257A">
        <w:t>of the patient will be notified of the seclusion, unless the patient specifically requests otherwise. Family members or friends of a patient may be distressed or confused by the use of Seclusion as will other patients who may have witnessed the incident. Explanation and debriefing should be offered as appropriate, within the limits of confidentiality.</w:t>
      </w:r>
    </w:p>
    <w:p w14:paraId="4556FE5C" w14:textId="77777777" w:rsidR="004E4C0D" w:rsidRPr="00F675A3" w:rsidRDefault="004E4C0D" w:rsidP="004E4C0D">
      <w:r w:rsidRPr="00F675A3">
        <w:t xml:space="preserve">The </w:t>
      </w:r>
      <w:r>
        <w:t>senior</w:t>
      </w:r>
      <w:r w:rsidRPr="00F675A3">
        <w:t xml:space="preserve"> </w:t>
      </w:r>
      <w:r>
        <w:t>RNOD</w:t>
      </w:r>
      <w:r w:rsidRPr="00F675A3">
        <w:t xml:space="preserve"> at the time of the incident is responsible for debriefing nursing staff following the use of </w:t>
      </w:r>
      <w:r>
        <w:t>s</w:t>
      </w:r>
      <w:r w:rsidRPr="00F675A3">
        <w:t>eclusion. This provides an opportunity to explore the distress that may arise from being exposed to disturbed patients and to physical danger or criticism, for reflection on how Seclusion was managed and what can be learnt from it, and for review of training needs that may come to light.</w:t>
      </w:r>
    </w:p>
    <w:p w14:paraId="3568E49E" w14:textId="3C2EE00A" w:rsidR="004E4C0D" w:rsidRPr="00F675A3" w:rsidRDefault="004E4C0D" w:rsidP="004E4C0D">
      <w:pPr>
        <w:rPr>
          <w:noProof/>
          <w:lang w:eastAsia="en-AU"/>
        </w:rPr>
      </w:pPr>
      <w:r w:rsidRPr="00F675A3">
        <w:t xml:space="preserve">The treating team should review every episode of </w:t>
      </w:r>
      <w:r>
        <w:t>s</w:t>
      </w:r>
      <w:r w:rsidRPr="00F675A3">
        <w:t xml:space="preserve">eclusion with the intention of identifying how the patient secluded could be better </w:t>
      </w:r>
      <w:r w:rsidR="00280ED0">
        <w:t xml:space="preserve">cared </w:t>
      </w:r>
      <w:r w:rsidRPr="00F675A3">
        <w:t>so as to avoid further Seclusion incidents. Outcomes of this discussion and the management plan to avoid the use of seclusion should be documented in the patient’s clinical record.</w:t>
      </w:r>
    </w:p>
    <w:p w14:paraId="14174908" w14:textId="77777777" w:rsidR="004E4C0D" w:rsidRPr="00AE29FB" w:rsidRDefault="004E4C0D" w:rsidP="0006025F">
      <w:pPr>
        <w:pStyle w:val="Heading2"/>
        <w:rPr>
          <w:rFonts w:eastAsia="Arial"/>
        </w:rPr>
      </w:pPr>
      <w:bookmarkStart w:id="16" w:name="_Toc185236341"/>
      <w:r w:rsidRPr="00AE29FB">
        <w:t>Seclusion of children</w:t>
      </w:r>
      <w:bookmarkEnd w:id="16"/>
    </w:p>
    <w:p w14:paraId="5C598442" w14:textId="77777777" w:rsidR="004E4C0D" w:rsidRPr="0054257A" w:rsidRDefault="004E4C0D" w:rsidP="004E4C0D">
      <w:pPr>
        <w:rPr>
          <w:rFonts w:eastAsia="Arial"/>
        </w:rPr>
      </w:pPr>
      <w:r w:rsidRPr="0054257A">
        <w:rPr>
          <w:rFonts w:eastAsia="Arial"/>
        </w:rPr>
        <w:t>The seclusion of a patient under the age of 18 years is a serious decision. Seclusion is known to be a traumatic event, and for a child (or adult) it may compound trauma and lead to avoidance of mental health services in the future.</w:t>
      </w:r>
    </w:p>
    <w:p w14:paraId="7133B556" w14:textId="40CEC700" w:rsidR="004E4C0D" w:rsidRPr="0054257A" w:rsidRDefault="004E4C0D" w:rsidP="004E4C0D">
      <w:pPr>
        <w:rPr>
          <w:rFonts w:eastAsia="Arial"/>
        </w:rPr>
      </w:pPr>
      <w:r w:rsidRPr="0054257A">
        <w:t>Patients under the age of 18 will be observed continuously to ensure seclusion can be ceased at the earliest possible opportunity.</w:t>
      </w:r>
    </w:p>
    <w:p w14:paraId="67C08A84" w14:textId="77777777" w:rsidR="00C91017" w:rsidRPr="00C91017" w:rsidRDefault="00C91017" w:rsidP="00C91017">
      <w:pPr>
        <w:rPr>
          <w:rFonts w:eastAsia="Arial"/>
        </w:rPr>
      </w:pPr>
      <w:r w:rsidRPr="00C91017">
        <w:rPr>
          <w:rFonts w:eastAsia="Arial"/>
        </w:rPr>
        <w:t>Every effort will be made to eliminate the use of seclusion on patients under the age of 18. In recognition of this, the following additional procedures are to put in place:</w:t>
      </w:r>
    </w:p>
    <w:p w14:paraId="608EE7E8" w14:textId="77777777" w:rsidR="004E4C0D" w:rsidRPr="0054257A" w:rsidRDefault="004E4C0D" w:rsidP="00A24796">
      <w:pPr>
        <w:pStyle w:val="ListParagraph"/>
        <w:numPr>
          <w:ilvl w:val="0"/>
          <w:numId w:val="27"/>
        </w:numPr>
      </w:pPr>
      <w:r w:rsidRPr="0054257A">
        <w:t>A person under the age of 18 may be kept in seclusion only where it is approved:</w:t>
      </w:r>
    </w:p>
    <w:p w14:paraId="65639615" w14:textId="1A5FF821" w:rsidR="004E4C0D" w:rsidRPr="0054257A" w:rsidRDefault="004E4C0D" w:rsidP="004E4C0D">
      <w:pPr>
        <w:tabs>
          <w:tab w:val="left" w:pos="1134"/>
        </w:tabs>
        <w:ind w:left="1134"/>
      </w:pPr>
      <w:r w:rsidRPr="0054257A">
        <w:t>(a)</w:t>
      </w:r>
      <w:r w:rsidRPr="0054257A">
        <w:tab/>
        <w:t xml:space="preserve">by an </w:t>
      </w:r>
      <w:r w:rsidR="00A65150">
        <w:t>A</w:t>
      </w:r>
      <w:r w:rsidRPr="0054257A">
        <w:t xml:space="preserve">uthorised </w:t>
      </w:r>
      <w:r w:rsidR="00A65150">
        <w:t>P</w:t>
      </w:r>
      <w:r w:rsidRPr="0054257A">
        <w:t xml:space="preserve">sychiatric </w:t>
      </w:r>
      <w:r w:rsidR="00A65150">
        <w:t>P</w:t>
      </w:r>
      <w:r w:rsidRPr="0054257A">
        <w:t>ractitioner; or</w:t>
      </w:r>
    </w:p>
    <w:p w14:paraId="38818590" w14:textId="77777777" w:rsidR="004E4C0D" w:rsidRPr="0054257A" w:rsidRDefault="004E4C0D" w:rsidP="00A24796">
      <w:pPr>
        <w:pStyle w:val="ListParagraph"/>
        <w:rPr>
          <w:rFonts w:eastAsia="Arial"/>
        </w:rPr>
      </w:pPr>
      <w:r w:rsidRPr="0054257A">
        <w:t>(b)</w:t>
      </w:r>
      <w:r w:rsidRPr="0054257A">
        <w:tab/>
        <w:t>in the case of an emergency, by the senior registered nurse on duty</w:t>
      </w:r>
      <w:r w:rsidRPr="0054257A">
        <w:rPr>
          <w:rFonts w:eastAsia="Arial"/>
        </w:rPr>
        <w:t>.</w:t>
      </w:r>
    </w:p>
    <w:p w14:paraId="5BEDA84C" w14:textId="77777777" w:rsidR="004E4C0D" w:rsidRPr="00523B8C" w:rsidRDefault="004E4C0D" w:rsidP="00A24796">
      <w:pPr>
        <w:pStyle w:val="ListParagraph"/>
        <w:numPr>
          <w:ilvl w:val="0"/>
          <w:numId w:val="27"/>
        </w:numPr>
        <w:rPr>
          <w:rFonts w:eastAsia="Arial"/>
        </w:rPr>
      </w:pPr>
      <w:r w:rsidRPr="00523B8C">
        <w:rPr>
          <w:rFonts w:eastAsia="Arial"/>
        </w:rPr>
        <w:t>While in seclusion, engagement should occur with the patient, where possible, to determine and implement strategies that may have helped them in the past.</w:t>
      </w:r>
    </w:p>
    <w:p w14:paraId="475E5449" w14:textId="77777777" w:rsidR="004E4C0D" w:rsidRPr="00523B8C" w:rsidRDefault="004E4C0D" w:rsidP="00A24796">
      <w:pPr>
        <w:pStyle w:val="ListParagraph"/>
        <w:numPr>
          <w:ilvl w:val="0"/>
          <w:numId w:val="27"/>
        </w:numPr>
        <w:rPr>
          <w:rFonts w:eastAsia="Arial"/>
        </w:rPr>
      </w:pPr>
      <w:r w:rsidRPr="00523B8C">
        <w:rPr>
          <w:rFonts w:eastAsia="Arial"/>
        </w:rPr>
        <w:t>Unless imminent danger exists to the patient or another person, a patient under the age of 18 is to spend no longer than a maximum period of four (4) hours in seclusion.</w:t>
      </w:r>
    </w:p>
    <w:p w14:paraId="08D444D9" w14:textId="77777777" w:rsidR="004E4C0D" w:rsidRPr="00523B8C" w:rsidRDefault="004E4C0D" w:rsidP="00A24796">
      <w:pPr>
        <w:pStyle w:val="ListParagraph"/>
        <w:numPr>
          <w:ilvl w:val="0"/>
          <w:numId w:val="27"/>
        </w:numPr>
        <w:rPr>
          <w:rFonts w:eastAsia="Arial"/>
        </w:rPr>
      </w:pPr>
      <w:r w:rsidRPr="00523B8C">
        <w:rPr>
          <w:rFonts w:eastAsia="Arial"/>
        </w:rPr>
        <w:lastRenderedPageBreak/>
        <w:t>Seclusion is to cease immediately upon observation of sleeping or calm behaviour.</w:t>
      </w:r>
    </w:p>
    <w:p w14:paraId="5261E184" w14:textId="77777777" w:rsidR="004E4C0D" w:rsidRPr="00523B8C" w:rsidRDefault="004E4C0D" w:rsidP="00A24796">
      <w:pPr>
        <w:pStyle w:val="ListParagraph"/>
        <w:numPr>
          <w:ilvl w:val="0"/>
          <w:numId w:val="27"/>
        </w:numPr>
        <w:rPr>
          <w:rFonts w:eastAsia="Arial"/>
        </w:rPr>
      </w:pPr>
      <w:r>
        <w:t>All patients under the age of 18 who have been secluded will be reviewed by a medical officer or APP as soon as practicable after the cessation of seclusion.</w:t>
      </w:r>
    </w:p>
    <w:p w14:paraId="101576FF" w14:textId="77777777" w:rsidR="004E4C0D" w:rsidRPr="007F51C5" w:rsidRDefault="004E4C0D" w:rsidP="00A24796">
      <w:pPr>
        <w:pStyle w:val="ListParagraph"/>
        <w:numPr>
          <w:ilvl w:val="0"/>
          <w:numId w:val="27"/>
        </w:numPr>
      </w:pPr>
      <w:r w:rsidRPr="00523B8C">
        <w:rPr>
          <w:rFonts w:eastAsia="Arial"/>
        </w:rPr>
        <w:t xml:space="preserve">A patient under the age of 18 is to be allowed to have contact with their primary carer </w:t>
      </w:r>
      <w:r w:rsidR="00A65150">
        <w:rPr>
          <w:rFonts w:eastAsia="Arial"/>
        </w:rPr>
        <w:t xml:space="preserve">or significant others </w:t>
      </w:r>
      <w:r w:rsidRPr="00523B8C">
        <w:rPr>
          <w:rFonts w:eastAsia="Arial"/>
        </w:rPr>
        <w:t xml:space="preserve">as soon as practical after cessation of seclusion (or after waking, if seclusion has ceased upon observation of the patient being asleep). </w:t>
      </w:r>
    </w:p>
    <w:p w14:paraId="2282D9A6" w14:textId="77777777" w:rsidR="004E4C0D" w:rsidRDefault="004E4C0D" w:rsidP="0006025F">
      <w:pPr>
        <w:pStyle w:val="Heading2"/>
      </w:pPr>
      <w:bookmarkStart w:id="17" w:name="_Toc185236342"/>
      <w:r>
        <w:t>Family/carers</w:t>
      </w:r>
      <w:bookmarkEnd w:id="17"/>
      <w:r w:rsidR="003236F2">
        <w:t xml:space="preserve">/significant others </w:t>
      </w:r>
    </w:p>
    <w:p w14:paraId="10E473F3" w14:textId="2D5069D6" w:rsidR="004E4C0D" w:rsidRDefault="004E4C0D" w:rsidP="004E4C0D">
      <w:r>
        <w:t xml:space="preserve">If the patient has nominated family </w:t>
      </w:r>
      <w:r w:rsidR="00EB4F00">
        <w:t>members, carers</w:t>
      </w:r>
      <w:r>
        <w:t xml:space="preserve"> </w:t>
      </w:r>
      <w:r w:rsidR="003236F2">
        <w:t xml:space="preserve">or significant others </w:t>
      </w:r>
      <w:r>
        <w:t xml:space="preserve">to be involved in their care, the PIC of the ATF must ensure that the family </w:t>
      </w:r>
      <w:r w:rsidR="00EB4F00">
        <w:t>member, carer</w:t>
      </w:r>
      <w:r>
        <w:t xml:space="preserve"> </w:t>
      </w:r>
      <w:r w:rsidR="001275E4">
        <w:t xml:space="preserve">or significant other </w:t>
      </w:r>
      <w:r>
        <w:t>is notified of the following as soon as practicable after an episode of seclusion initiated on any person under the provisions of the Act:</w:t>
      </w:r>
    </w:p>
    <w:p w14:paraId="2740DF0F" w14:textId="77777777" w:rsidR="004E4C0D" w:rsidRDefault="004E4C0D" w:rsidP="00A24796">
      <w:pPr>
        <w:pStyle w:val="ListParagraph"/>
        <w:numPr>
          <w:ilvl w:val="0"/>
          <w:numId w:val="15"/>
        </w:numPr>
      </w:pPr>
      <w:r>
        <w:t>that the person was secluded;</w:t>
      </w:r>
    </w:p>
    <w:p w14:paraId="7EBA1B9C" w14:textId="77777777" w:rsidR="004E4C0D" w:rsidRDefault="004E4C0D" w:rsidP="00A24796">
      <w:pPr>
        <w:pStyle w:val="ListParagraph"/>
        <w:numPr>
          <w:ilvl w:val="0"/>
          <w:numId w:val="15"/>
        </w:numPr>
      </w:pPr>
      <w:r>
        <w:t>how the person was secluded;</w:t>
      </w:r>
    </w:p>
    <w:p w14:paraId="44C235B8" w14:textId="77777777" w:rsidR="004E4C0D" w:rsidRDefault="004E4C0D" w:rsidP="00A24796">
      <w:pPr>
        <w:pStyle w:val="ListParagraph"/>
        <w:numPr>
          <w:ilvl w:val="0"/>
          <w:numId w:val="15"/>
        </w:numPr>
      </w:pPr>
      <w:r>
        <w:t>the reasons why they were placed in seclusion; and</w:t>
      </w:r>
    </w:p>
    <w:p w14:paraId="6993AC08" w14:textId="77777777" w:rsidR="004E4C0D" w:rsidRDefault="004E4C0D" w:rsidP="00A24796">
      <w:pPr>
        <w:pStyle w:val="ListParagraph"/>
        <w:numPr>
          <w:ilvl w:val="0"/>
          <w:numId w:val="15"/>
        </w:numPr>
      </w:pPr>
      <w:r>
        <w:t>the period of time that the person was in seclusion.</w:t>
      </w:r>
    </w:p>
    <w:p w14:paraId="613BA717" w14:textId="77777777" w:rsidR="004E4C0D" w:rsidRDefault="004E4C0D" w:rsidP="004E4C0D">
      <w:pPr>
        <w:pStyle w:val="Heading1"/>
      </w:pPr>
      <w:bookmarkStart w:id="18" w:name="_Toc185236343"/>
      <w:r>
        <w:t>Other relevant and regulatory requirements</w:t>
      </w:r>
      <w:bookmarkEnd w:id="18"/>
    </w:p>
    <w:p w14:paraId="488604AE" w14:textId="77777777" w:rsidR="004E4C0D" w:rsidRDefault="004E4C0D" w:rsidP="004E4C0D">
      <w:pPr>
        <w:rPr>
          <w:lang w:eastAsia="en-AU"/>
        </w:rPr>
      </w:pPr>
      <w:r>
        <w:rPr>
          <w:lang w:eastAsia="en-AU"/>
        </w:rPr>
        <w:t>T</w:t>
      </w:r>
      <w:r w:rsidRPr="00926F6A">
        <w:rPr>
          <w:lang w:eastAsia="en-AU"/>
        </w:rPr>
        <w:t>he requ</w:t>
      </w:r>
      <w:r>
        <w:rPr>
          <w:lang w:eastAsia="en-AU"/>
        </w:rPr>
        <w:t xml:space="preserve">irements and protections of the </w:t>
      </w:r>
      <w:hyperlink r:id="rId19" w:history="1">
        <w:r w:rsidRPr="00F24D13">
          <w:rPr>
            <w:rStyle w:val="Hyperlink"/>
            <w:i/>
            <w:lang w:eastAsia="en-AU"/>
          </w:rPr>
          <w:t>Mental Health and Related Services Act 1998</w:t>
        </w:r>
      </w:hyperlink>
      <w:r>
        <w:rPr>
          <w:lang w:eastAsia="en-AU"/>
        </w:rPr>
        <w:t xml:space="preserve"> </w:t>
      </w:r>
      <w:r w:rsidRPr="00926F6A">
        <w:rPr>
          <w:lang w:eastAsia="en-AU"/>
        </w:rPr>
        <w:t xml:space="preserve">apply to all </w:t>
      </w:r>
      <w:r>
        <w:rPr>
          <w:lang w:eastAsia="en-AU"/>
        </w:rPr>
        <w:t>patients including prisoner patients and those in police custody. However, provisions of the following legislation may at times override the requirements for the seclusion of patients under the Act, as they relate to safety and good order</w:t>
      </w:r>
      <w:r>
        <w:rPr>
          <w:i/>
          <w:lang w:eastAsia="en-AU"/>
        </w:rPr>
        <w:t>:</w:t>
      </w:r>
    </w:p>
    <w:p w14:paraId="586E738E" w14:textId="77777777" w:rsidR="004E4C0D" w:rsidRDefault="0048198F" w:rsidP="00D92133">
      <w:pPr>
        <w:pStyle w:val="ListParagraph"/>
        <w:rPr>
          <w:lang w:eastAsia="en-AU"/>
        </w:rPr>
      </w:pPr>
      <w:hyperlink r:id="rId20" w:history="1">
        <w:r w:rsidR="004E4C0D" w:rsidRPr="0084518B">
          <w:rPr>
            <w:rStyle w:val="Hyperlink"/>
            <w:i/>
            <w:lang w:eastAsia="en-AU"/>
          </w:rPr>
          <w:t>Correctional Services Act 2014</w:t>
        </w:r>
      </w:hyperlink>
      <w:r w:rsidR="004E4C0D">
        <w:rPr>
          <w:lang w:eastAsia="en-AU"/>
        </w:rPr>
        <w:t>;</w:t>
      </w:r>
    </w:p>
    <w:p w14:paraId="20540174" w14:textId="77777777" w:rsidR="004E4C0D" w:rsidRDefault="0048198F" w:rsidP="00D92133">
      <w:pPr>
        <w:pStyle w:val="ListParagraph"/>
        <w:rPr>
          <w:lang w:eastAsia="en-AU"/>
        </w:rPr>
      </w:pPr>
      <w:hyperlink r:id="rId21" w:history="1">
        <w:r w:rsidR="004E4C0D" w:rsidRPr="0084518B">
          <w:rPr>
            <w:rStyle w:val="Hyperlink"/>
            <w:i/>
            <w:lang w:eastAsia="en-AU"/>
          </w:rPr>
          <w:t>Youth Justice Act 2005</w:t>
        </w:r>
      </w:hyperlink>
      <w:r w:rsidR="004E4C0D" w:rsidRPr="00222952">
        <w:rPr>
          <w:lang w:eastAsia="en-AU"/>
        </w:rPr>
        <w:t>;</w:t>
      </w:r>
      <w:r w:rsidR="004E4C0D">
        <w:rPr>
          <w:lang w:eastAsia="en-AU"/>
        </w:rPr>
        <w:t xml:space="preserve"> and</w:t>
      </w:r>
    </w:p>
    <w:p w14:paraId="51C88413" w14:textId="77777777" w:rsidR="004E4C0D" w:rsidRPr="009D143E" w:rsidRDefault="0048198F" w:rsidP="00D92133">
      <w:pPr>
        <w:pStyle w:val="ListParagraph"/>
        <w:rPr>
          <w:lang w:eastAsia="en-AU"/>
        </w:rPr>
      </w:pPr>
      <w:hyperlink r:id="rId22" w:history="1">
        <w:r w:rsidR="004E4C0D" w:rsidRPr="0084518B">
          <w:rPr>
            <w:rStyle w:val="Hyperlink"/>
            <w:i/>
            <w:lang w:eastAsia="en-AU"/>
          </w:rPr>
          <w:t>Police Administration Act 1978</w:t>
        </w:r>
      </w:hyperlink>
      <w:r w:rsidR="004E4C0D">
        <w:rPr>
          <w:i/>
          <w:lang w:eastAsia="en-AU"/>
        </w:rPr>
        <w:t>.</w:t>
      </w:r>
    </w:p>
    <w:p w14:paraId="147FAAF1" w14:textId="77777777" w:rsidR="004E4C0D" w:rsidRPr="009D143E" w:rsidRDefault="004E4C0D" w:rsidP="004E4C0D">
      <w:pPr>
        <w:pStyle w:val="Heading2"/>
      </w:pPr>
      <w:bookmarkStart w:id="19" w:name="_Toc185236344"/>
      <w:r>
        <w:t>National Disability Insurance Scheme (NDIS) participants and restrictive practices</w:t>
      </w:r>
      <w:bookmarkEnd w:id="19"/>
    </w:p>
    <w:p w14:paraId="00CD9175" w14:textId="1E62C553" w:rsidR="00F24D13" w:rsidRDefault="004E4C0D" w:rsidP="004E4C0D">
      <w:r>
        <w:t xml:space="preserve">Refer to the </w:t>
      </w:r>
      <w:hyperlink r:id="rId23" w:history="1">
        <w:r w:rsidR="00C91017">
          <w:rPr>
            <w:rStyle w:val="Hyperlink"/>
          </w:rPr>
          <w:t>National Disability Insurance Scheme (NDIS) participants and restrictive practices</w:t>
        </w:r>
      </w:hyperlink>
      <w:r w:rsidR="00C91017" w:rsidRPr="004762B4">
        <w:t xml:space="preserve"> </w:t>
      </w:r>
      <w:r w:rsidR="00C91017">
        <w:t>(</w:t>
      </w:r>
      <w:r w:rsidR="00C91017" w:rsidRPr="004762B4">
        <w:t>NT Health internal staff access only</w:t>
      </w:r>
      <w:r w:rsidR="00C91017">
        <w:t>) -</w:t>
      </w:r>
      <w:r w:rsidRPr="00436E2B">
        <w:t xml:space="preserve"> A guide for NT Health Mental Health Clinicians</w:t>
      </w:r>
      <w:r>
        <w:t xml:space="preserve"> factsheet, available on the</w:t>
      </w:r>
      <w:r w:rsidR="00A465CD">
        <w:t xml:space="preserve"> staff intranet</w:t>
      </w:r>
      <w:r w:rsidR="00F24D13">
        <w:t>.</w:t>
      </w:r>
    </w:p>
    <w:p w14:paraId="6951E7EE" w14:textId="63255254" w:rsidR="00C6611F" w:rsidRDefault="004E4C0D" w:rsidP="004E4C0D">
      <w:r>
        <w:t xml:space="preserve">The </w:t>
      </w:r>
      <w:hyperlink r:id="rId24" w:history="1">
        <w:r w:rsidR="00C91017">
          <w:rPr>
            <w:rStyle w:val="Hyperlink"/>
          </w:rPr>
          <w:t>Seclusion and Restraint NT Health Policy</w:t>
        </w:r>
      </w:hyperlink>
      <w:r w:rsidR="00C91017">
        <w:t xml:space="preserve"> </w:t>
      </w:r>
      <w:r w:rsidR="00C91017" w:rsidRPr="004762B4">
        <w:t>(NT Health inte</w:t>
      </w:r>
      <w:r w:rsidR="00C91017">
        <w:t xml:space="preserve">rnal staff access only) </w:t>
      </w:r>
      <w:r>
        <w:t>also provides further information for NT Health staff on the use of restrictive practices for NDIS participants.</w:t>
      </w:r>
    </w:p>
    <w:p w14:paraId="063B78AC" w14:textId="77777777" w:rsidR="004E4C0D" w:rsidRPr="00D355F7" w:rsidRDefault="004E4C0D" w:rsidP="004E4C0D">
      <w:pPr>
        <w:pStyle w:val="Heading2"/>
      </w:pPr>
      <w:bookmarkStart w:id="20" w:name="_Toc185236345"/>
      <w:r w:rsidRPr="00D355F7">
        <w:t xml:space="preserve">Education and </w:t>
      </w:r>
      <w:r>
        <w:t>t</w:t>
      </w:r>
      <w:r w:rsidRPr="00D355F7">
        <w:t>raining</w:t>
      </w:r>
      <w:bookmarkEnd w:id="20"/>
    </w:p>
    <w:p w14:paraId="329109F2" w14:textId="77777777" w:rsidR="004E4C0D" w:rsidRPr="00963809" w:rsidRDefault="004E4C0D" w:rsidP="004E4C0D">
      <w:r w:rsidRPr="00963809">
        <w:t xml:space="preserve">The PIC of the ATF is </w:t>
      </w:r>
      <w:r>
        <w:t xml:space="preserve">to </w:t>
      </w:r>
      <w:r w:rsidRPr="00963809">
        <w:t xml:space="preserve">liaise with relevant personnel within the organisation regarding the training of staff in </w:t>
      </w:r>
      <w:r>
        <w:t xml:space="preserve">what constitutes seclusion, </w:t>
      </w:r>
      <w:r w:rsidRPr="00963809">
        <w:t>the prevention and application of seclusion and associated risks.</w:t>
      </w:r>
    </w:p>
    <w:p w14:paraId="013749E2" w14:textId="77777777" w:rsidR="0084518B" w:rsidRDefault="004E4C0D" w:rsidP="004E4C0D">
      <w:r w:rsidRPr="00963809">
        <w:t>A trained response team should be used to place a person in seclusion and be available for reviews of the person during the seclusion episode.</w:t>
      </w:r>
    </w:p>
    <w:p w14:paraId="59AB00C9" w14:textId="77777777" w:rsidR="00A24796" w:rsidRDefault="00A24796" w:rsidP="004E4C0D"/>
    <w:p w14:paraId="411A02B9" w14:textId="77777777" w:rsidR="004E4C0D" w:rsidRPr="0037667B" w:rsidRDefault="004E4C0D" w:rsidP="004E4C0D">
      <w:pPr>
        <w:pStyle w:val="Heading2"/>
      </w:pPr>
      <w:bookmarkStart w:id="21" w:name="_Toc185236346"/>
      <w:r w:rsidRPr="0037667B">
        <w:lastRenderedPageBreak/>
        <w:t xml:space="preserve">Quality </w:t>
      </w:r>
      <w:r>
        <w:t>a</w:t>
      </w:r>
      <w:r w:rsidRPr="0037667B">
        <w:t>ssurance</w:t>
      </w:r>
      <w:bookmarkEnd w:id="21"/>
    </w:p>
    <w:p w14:paraId="1DE73FB6" w14:textId="00F8FA68" w:rsidR="004E4C0D" w:rsidRDefault="004E4C0D" w:rsidP="004E4C0D">
      <w:r>
        <w:t>All episodes of seclusion and debriefing sessions are to be recorded in the person’s Health Care Record in proportionate detail to enable a review of practice.</w:t>
      </w:r>
    </w:p>
    <w:p w14:paraId="4B83F984" w14:textId="77777777" w:rsidR="004E4C0D" w:rsidRDefault="004E4C0D" w:rsidP="004E4C0D">
      <w:r>
        <w:t>Patient records may include:</w:t>
      </w:r>
    </w:p>
    <w:p w14:paraId="210812F9" w14:textId="77777777" w:rsidR="004E4C0D" w:rsidRPr="00A24796" w:rsidRDefault="004E4C0D" w:rsidP="00A24796">
      <w:pPr>
        <w:pStyle w:val="ListParagraph"/>
      </w:pPr>
      <w:r w:rsidRPr="00A24796">
        <w:t>Incident number (where seclusion is part of a reportable incident);</w:t>
      </w:r>
    </w:p>
    <w:p w14:paraId="4DCCA203" w14:textId="77777777" w:rsidR="004E4C0D" w:rsidRPr="00A24796" w:rsidRDefault="004E4C0D" w:rsidP="00A24796">
      <w:pPr>
        <w:pStyle w:val="ListParagraph"/>
      </w:pPr>
      <w:r w:rsidRPr="00A24796">
        <w:t>Frequency of observations;</w:t>
      </w:r>
    </w:p>
    <w:p w14:paraId="3E7038D6" w14:textId="77777777" w:rsidR="004E4C0D" w:rsidRPr="00A24796" w:rsidRDefault="004E4C0D" w:rsidP="00A24796">
      <w:pPr>
        <w:pStyle w:val="ListParagraph"/>
      </w:pPr>
      <w:r w:rsidRPr="00A24796">
        <w:t>Antecedents;</w:t>
      </w:r>
    </w:p>
    <w:p w14:paraId="72414B39" w14:textId="77777777" w:rsidR="004E4C0D" w:rsidRPr="00A24796" w:rsidRDefault="004E4C0D" w:rsidP="00A24796">
      <w:pPr>
        <w:pStyle w:val="ListParagraph"/>
      </w:pPr>
      <w:r w:rsidRPr="00A24796">
        <w:t>Any physical injury;</w:t>
      </w:r>
    </w:p>
    <w:p w14:paraId="4DEFAF9C" w14:textId="77777777" w:rsidR="004E4C0D" w:rsidRPr="00A24796" w:rsidRDefault="004E4C0D" w:rsidP="00A24796">
      <w:pPr>
        <w:pStyle w:val="ListParagraph"/>
      </w:pPr>
      <w:r w:rsidRPr="00A24796">
        <w:t>Adherence to prevention strategies;</w:t>
      </w:r>
    </w:p>
    <w:p w14:paraId="7F30CEB5" w14:textId="469145F5" w:rsidR="004E4C0D" w:rsidRPr="00A24796" w:rsidRDefault="004E4C0D" w:rsidP="00A24796">
      <w:pPr>
        <w:pStyle w:val="ListParagraph"/>
      </w:pPr>
      <w:r w:rsidRPr="00A24796">
        <w:t xml:space="preserve">Notification of </w:t>
      </w:r>
      <w:r w:rsidR="00EB4F00" w:rsidRPr="00A24796">
        <w:t>family, carer</w:t>
      </w:r>
      <w:r w:rsidRPr="00A24796">
        <w:t>;</w:t>
      </w:r>
      <w:r w:rsidR="00465E83" w:rsidRPr="00A24796">
        <w:t xml:space="preserve"> or significant other;</w:t>
      </w:r>
    </w:p>
    <w:p w14:paraId="0E76EA32" w14:textId="77777777" w:rsidR="004E4C0D" w:rsidRPr="00A24796" w:rsidRDefault="004E4C0D" w:rsidP="00A24796">
      <w:pPr>
        <w:pStyle w:val="ListParagraph"/>
      </w:pPr>
      <w:r w:rsidRPr="00A24796">
        <w:t>Alternative least restrictive interventions trialled or considered;</w:t>
      </w:r>
    </w:p>
    <w:p w14:paraId="03033E22" w14:textId="77777777" w:rsidR="004E4C0D" w:rsidRPr="00A24796" w:rsidRDefault="004E4C0D" w:rsidP="00A24796">
      <w:pPr>
        <w:pStyle w:val="ListParagraph"/>
      </w:pPr>
      <w:r w:rsidRPr="00A24796">
        <w:t>Clinical examinations undertaken and outcomes;</w:t>
      </w:r>
    </w:p>
    <w:p w14:paraId="2E735A25" w14:textId="77777777" w:rsidR="004E4C0D" w:rsidRPr="00A24796" w:rsidRDefault="004E4C0D" w:rsidP="00A24796">
      <w:pPr>
        <w:pStyle w:val="ListParagraph"/>
      </w:pPr>
      <w:r w:rsidRPr="00A24796">
        <w:t>Reason for seclusion;</w:t>
      </w:r>
    </w:p>
    <w:p w14:paraId="1A561556" w14:textId="77777777" w:rsidR="004E4C0D" w:rsidRPr="00A24796" w:rsidRDefault="004E4C0D" w:rsidP="00A24796">
      <w:pPr>
        <w:pStyle w:val="ListParagraph"/>
      </w:pPr>
      <w:r w:rsidRPr="00A24796">
        <w:t>Food and fluid intake;</w:t>
      </w:r>
    </w:p>
    <w:p w14:paraId="737D5131" w14:textId="77777777" w:rsidR="004E4C0D" w:rsidRPr="00A24796" w:rsidRDefault="004E4C0D" w:rsidP="00A24796">
      <w:pPr>
        <w:pStyle w:val="ListParagraph"/>
      </w:pPr>
      <w:r w:rsidRPr="00A24796">
        <w:t>Staff who initiated the use of seclusion;</w:t>
      </w:r>
    </w:p>
    <w:p w14:paraId="29A0B38C" w14:textId="77777777" w:rsidR="004E4C0D" w:rsidRPr="00A24796" w:rsidRDefault="004E4C0D" w:rsidP="00A24796">
      <w:pPr>
        <w:pStyle w:val="ListParagraph"/>
      </w:pPr>
      <w:r w:rsidRPr="00A24796">
        <w:t>Staff who approved the use of seclusion;</w:t>
      </w:r>
    </w:p>
    <w:p w14:paraId="1514C752" w14:textId="77777777" w:rsidR="004E4C0D" w:rsidRPr="00A24796" w:rsidRDefault="004E4C0D" w:rsidP="00A24796">
      <w:pPr>
        <w:pStyle w:val="ListParagraph"/>
      </w:pPr>
      <w:r w:rsidRPr="00A24796">
        <w:t>Start and finish time of seclusion;</w:t>
      </w:r>
    </w:p>
    <w:p w14:paraId="592F56E0" w14:textId="77777777" w:rsidR="004E4C0D" w:rsidRPr="00A24796" w:rsidRDefault="004E4C0D" w:rsidP="00A24796">
      <w:pPr>
        <w:pStyle w:val="ListParagraph"/>
      </w:pPr>
      <w:r w:rsidRPr="00A24796">
        <w:t xml:space="preserve">Cultural </w:t>
      </w:r>
      <w:r w:rsidR="00465E83" w:rsidRPr="00A24796">
        <w:t xml:space="preserve">and religious </w:t>
      </w:r>
      <w:r w:rsidRPr="00A24796">
        <w:t>background of the person;</w:t>
      </w:r>
    </w:p>
    <w:p w14:paraId="0824B129" w14:textId="77777777" w:rsidR="004E4C0D" w:rsidRPr="00A24796" w:rsidRDefault="004E4C0D" w:rsidP="00A24796">
      <w:pPr>
        <w:pStyle w:val="ListParagraph"/>
      </w:pPr>
      <w:r w:rsidRPr="00A24796">
        <w:t>Active practices to reduce duration;</w:t>
      </w:r>
    </w:p>
    <w:p w14:paraId="02AD26F3" w14:textId="77777777" w:rsidR="004E4C0D" w:rsidRPr="00A24796" w:rsidRDefault="004E4C0D" w:rsidP="00A24796">
      <w:pPr>
        <w:pStyle w:val="ListParagraph"/>
      </w:pPr>
      <w:r w:rsidRPr="00A24796">
        <w:t>Identification of future prevention and intervention strategies;</w:t>
      </w:r>
    </w:p>
    <w:p w14:paraId="47BBDC78" w14:textId="77777777" w:rsidR="004E4C0D" w:rsidRPr="00A24796" w:rsidRDefault="004E4C0D" w:rsidP="00A24796">
      <w:pPr>
        <w:pStyle w:val="ListParagraph"/>
      </w:pPr>
      <w:r w:rsidRPr="00A24796">
        <w:t>Debriefing, including service user and family/carer</w:t>
      </w:r>
      <w:r w:rsidR="00465E83" w:rsidRPr="00A24796">
        <w:t>/significant other</w:t>
      </w:r>
      <w:r w:rsidRPr="00A24796">
        <w:t xml:space="preserve"> feedback, right of appeal and complaints;</w:t>
      </w:r>
    </w:p>
    <w:p w14:paraId="0D05B72C" w14:textId="77777777" w:rsidR="004E4C0D" w:rsidRPr="00A24796" w:rsidRDefault="004E4C0D" w:rsidP="00A24796">
      <w:pPr>
        <w:pStyle w:val="ListParagraph"/>
      </w:pPr>
      <w:r w:rsidRPr="00A24796">
        <w:t>Location of seclusion episode;</w:t>
      </w:r>
    </w:p>
    <w:p w14:paraId="2F50D9B8" w14:textId="77777777" w:rsidR="004E4C0D" w:rsidRPr="00A24796" w:rsidRDefault="004E4C0D" w:rsidP="00A24796">
      <w:pPr>
        <w:pStyle w:val="ListParagraph"/>
      </w:pPr>
      <w:r w:rsidRPr="00A24796">
        <w:t xml:space="preserve">Authorisation; </w:t>
      </w:r>
    </w:p>
    <w:p w14:paraId="4BBD2D4D" w14:textId="77777777" w:rsidR="004E4C0D" w:rsidRPr="00A24796" w:rsidRDefault="004E4C0D" w:rsidP="00A24796">
      <w:pPr>
        <w:pStyle w:val="ListParagraph"/>
      </w:pPr>
      <w:r w:rsidRPr="00A24796">
        <w:t>Medication offered or administered;</w:t>
      </w:r>
    </w:p>
    <w:p w14:paraId="337FCB6C" w14:textId="77777777" w:rsidR="004E4C0D" w:rsidRPr="00A24796" w:rsidRDefault="004E4C0D" w:rsidP="00A24796">
      <w:pPr>
        <w:pStyle w:val="ListParagraph"/>
      </w:pPr>
      <w:r w:rsidRPr="00A24796">
        <w:t>Multidisciplinary review;</w:t>
      </w:r>
    </w:p>
    <w:p w14:paraId="48ABD004" w14:textId="77777777" w:rsidR="004E4C0D" w:rsidRPr="00A24796" w:rsidRDefault="004E4C0D" w:rsidP="00A24796">
      <w:pPr>
        <w:pStyle w:val="ListParagraph"/>
      </w:pPr>
      <w:r w:rsidRPr="00A24796">
        <w:t>Reviews by senior members of clinical team and authorised clinicians; and</w:t>
      </w:r>
    </w:p>
    <w:p w14:paraId="025804DF" w14:textId="77777777" w:rsidR="004E4C0D" w:rsidRPr="00A24796" w:rsidRDefault="004E4C0D" w:rsidP="00A24796">
      <w:pPr>
        <w:pStyle w:val="ListParagraph"/>
      </w:pPr>
      <w:r w:rsidRPr="00A24796">
        <w:t>Review of care plan.</w:t>
      </w:r>
    </w:p>
    <w:p w14:paraId="05BF8335" w14:textId="4E359255" w:rsidR="004E4C0D" w:rsidRDefault="004E4C0D" w:rsidP="004E4C0D">
      <w:r>
        <w:t xml:space="preserve">The following data </w:t>
      </w:r>
      <w:r w:rsidR="0062276D">
        <w:t xml:space="preserve">is to </w:t>
      </w:r>
      <w:r>
        <w:t>be recorded in a seclusion register, which is routinely reviewed for quality improvement purposes:</w:t>
      </w:r>
    </w:p>
    <w:p w14:paraId="1F193178" w14:textId="77777777" w:rsidR="004E4C0D" w:rsidRDefault="004E4C0D" w:rsidP="00A24796">
      <w:pPr>
        <w:pStyle w:val="ListParagraph"/>
      </w:pPr>
      <w:r>
        <w:t>Incident number (where seclusion is part of a reportable incident);</w:t>
      </w:r>
    </w:p>
    <w:p w14:paraId="248B8F52" w14:textId="77777777" w:rsidR="004E4C0D" w:rsidRDefault="004E4C0D" w:rsidP="00A24796">
      <w:pPr>
        <w:pStyle w:val="ListParagraph"/>
      </w:pPr>
      <w:r>
        <w:t>Date of seclusion episode;</w:t>
      </w:r>
    </w:p>
    <w:p w14:paraId="1905F301" w14:textId="77777777" w:rsidR="004E4C0D" w:rsidRDefault="004E4C0D" w:rsidP="00A24796">
      <w:pPr>
        <w:pStyle w:val="ListParagraph"/>
      </w:pPr>
      <w:r>
        <w:t>Name of the person;</w:t>
      </w:r>
    </w:p>
    <w:p w14:paraId="14481DA8" w14:textId="77777777" w:rsidR="004E4C0D" w:rsidRPr="001072A4" w:rsidRDefault="004E4C0D" w:rsidP="00A24796">
      <w:pPr>
        <w:pStyle w:val="ListParagraph"/>
      </w:pPr>
      <w:r w:rsidRPr="001072A4">
        <w:t>Age and cultural</w:t>
      </w:r>
      <w:r w:rsidR="0062276D">
        <w:t>/religious</w:t>
      </w:r>
      <w:r w:rsidRPr="001072A4">
        <w:t xml:space="preserve"> background of the p</w:t>
      </w:r>
      <w:r>
        <w:t>erson</w:t>
      </w:r>
      <w:r w:rsidRPr="001072A4">
        <w:t>;</w:t>
      </w:r>
    </w:p>
    <w:p w14:paraId="2DA67F46" w14:textId="77777777" w:rsidR="004E4C0D" w:rsidRDefault="004E4C0D" w:rsidP="00A24796">
      <w:pPr>
        <w:pStyle w:val="ListParagraph"/>
      </w:pPr>
      <w:r>
        <w:lastRenderedPageBreak/>
        <w:t>Whether the seclusion was approved/not approved under the Act i.e. it would not be authorised under the Act in the case of seclusion being required at the request of NT Police or Corrections staff under their legislation;</w:t>
      </w:r>
    </w:p>
    <w:p w14:paraId="676D7C54" w14:textId="77777777" w:rsidR="004E4C0D" w:rsidRPr="001072A4" w:rsidRDefault="004E4C0D" w:rsidP="00A24796">
      <w:pPr>
        <w:pStyle w:val="ListParagraph"/>
      </w:pPr>
      <w:r w:rsidRPr="001072A4">
        <w:t xml:space="preserve">Reasons for </w:t>
      </w:r>
      <w:r>
        <w:t>episode of seclusion</w:t>
      </w:r>
      <w:r w:rsidRPr="001072A4">
        <w:t>;</w:t>
      </w:r>
    </w:p>
    <w:p w14:paraId="6E47872E" w14:textId="77777777" w:rsidR="004E4C0D" w:rsidRPr="001072A4" w:rsidRDefault="004E4C0D" w:rsidP="00A24796">
      <w:pPr>
        <w:pStyle w:val="ListParagraph"/>
      </w:pPr>
      <w:r w:rsidRPr="001072A4">
        <w:t xml:space="preserve">Strategies used to prevent </w:t>
      </w:r>
      <w:r>
        <w:t>seclusion</w:t>
      </w:r>
      <w:r w:rsidRPr="001072A4">
        <w:t>;</w:t>
      </w:r>
    </w:p>
    <w:p w14:paraId="4919DE01" w14:textId="77777777" w:rsidR="004E4C0D" w:rsidRDefault="004E4C0D" w:rsidP="00A24796">
      <w:pPr>
        <w:pStyle w:val="ListParagraph"/>
      </w:pPr>
      <w:r>
        <w:t>N</w:t>
      </w:r>
      <w:r w:rsidRPr="00B91703">
        <w:t xml:space="preserve">ame of the person who initiated the </w:t>
      </w:r>
      <w:r>
        <w:t>episode of seclusion</w:t>
      </w:r>
      <w:r w:rsidRPr="001072A4">
        <w:t>;</w:t>
      </w:r>
    </w:p>
    <w:p w14:paraId="0066B498" w14:textId="77777777" w:rsidR="004E4C0D" w:rsidRDefault="004E4C0D" w:rsidP="00A24796">
      <w:pPr>
        <w:pStyle w:val="ListParagraph"/>
      </w:pPr>
      <w:r>
        <w:t>N</w:t>
      </w:r>
      <w:r w:rsidRPr="00B91703">
        <w:t xml:space="preserve">ame of the person who </w:t>
      </w:r>
      <w:r>
        <w:t>approved the seclusion. If authorised by a senior RNOD, the name of the APP</w:t>
      </w:r>
      <w:r w:rsidRPr="001072A4">
        <w:t xml:space="preserve"> </w:t>
      </w:r>
      <w:r>
        <w:t>confirming</w:t>
      </w:r>
      <w:r w:rsidRPr="001072A4">
        <w:t xml:space="preserve"> </w:t>
      </w:r>
      <w:r>
        <w:t>seclusion order;</w:t>
      </w:r>
    </w:p>
    <w:p w14:paraId="7F2AD1BA" w14:textId="77777777" w:rsidR="004E4C0D" w:rsidRDefault="004E4C0D" w:rsidP="00A24796">
      <w:pPr>
        <w:pStyle w:val="ListParagraph"/>
      </w:pPr>
      <w:r>
        <w:t>Time commenced;</w:t>
      </w:r>
    </w:p>
    <w:p w14:paraId="28BCDAB6" w14:textId="77777777" w:rsidR="004E4C0D" w:rsidRDefault="004E4C0D" w:rsidP="00A24796">
      <w:pPr>
        <w:pStyle w:val="ListParagraph"/>
      </w:pPr>
      <w:r>
        <w:t>Time concluded;</w:t>
      </w:r>
    </w:p>
    <w:p w14:paraId="701F5001" w14:textId="77777777" w:rsidR="004E4C0D" w:rsidRDefault="004E4C0D" w:rsidP="00A24796">
      <w:pPr>
        <w:pStyle w:val="ListParagraph"/>
      </w:pPr>
      <w:r>
        <w:t>Clinical examinations undertaken and outcomes, including the name of staff undertaking the examinations;</w:t>
      </w:r>
    </w:p>
    <w:p w14:paraId="7C4D3909" w14:textId="77777777" w:rsidR="004E4C0D" w:rsidRPr="001072A4" w:rsidRDefault="004E4C0D" w:rsidP="00A24796">
      <w:pPr>
        <w:pStyle w:val="ListParagraph"/>
      </w:pPr>
      <w:r w:rsidRPr="001072A4">
        <w:t>Details of any variations in the interval at which the patient was examined;</w:t>
      </w:r>
      <w:r>
        <w:t xml:space="preserve"> and</w:t>
      </w:r>
    </w:p>
    <w:p w14:paraId="39920615" w14:textId="23A5781A" w:rsidR="004E4C0D" w:rsidRDefault="004E4C0D" w:rsidP="00A24796">
      <w:pPr>
        <w:pStyle w:val="ListParagraph"/>
      </w:pPr>
      <w:r w:rsidRPr="001072A4">
        <w:t>Patient’s behaviour during period of seclusion e.g. banging on wall, engaging in conversation</w:t>
      </w:r>
      <w:r w:rsidR="0062276D">
        <w:t>.</w:t>
      </w:r>
    </w:p>
    <w:p w14:paraId="32001831" w14:textId="1932F267" w:rsidR="004E4C0D" w:rsidRDefault="004E4C0D" w:rsidP="004E4C0D">
      <w:r w:rsidRPr="00F675A3">
        <w:t xml:space="preserve">Routine audits of </w:t>
      </w:r>
      <w:r>
        <w:t>s</w:t>
      </w:r>
      <w:r w:rsidRPr="00F675A3">
        <w:t>eclusion practices</w:t>
      </w:r>
      <w:r>
        <w:t>,</w:t>
      </w:r>
      <w:r w:rsidRPr="00F675A3">
        <w:t xml:space="preserve"> record keeping and notification requirements </w:t>
      </w:r>
      <w:r w:rsidR="0062276D">
        <w:t xml:space="preserve">are to </w:t>
      </w:r>
      <w:r w:rsidRPr="00F675A3">
        <w:t>be undertaken. This information will ensure that practices are consistent with policy and legislative requirements and all relevant details and entries are being entered in clinical records, on</w:t>
      </w:r>
      <w:r w:rsidRPr="00F675A3">
        <w:rPr>
          <w:rFonts w:ascii="Arial"/>
        </w:rPr>
        <w:t xml:space="preserve"> </w:t>
      </w:r>
      <w:r w:rsidRPr="00F675A3">
        <w:t xml:space="preserve">appropriate forms and appropriately signed, dated and time stamped. This will provide a valuable source of information used to improve practices and in so doing contribute to reducing the use of </w:t>
      </w:r>
      <w:r>
        <w:t>s</w:t>
      </w:r>
      <w:r w:rsidRPr="00F675A3">
        <w:t>eclusion.</w:t>
      </w:r>
    </w:p>
    <w:p w14:paraId="48ACCAFE" w14:textId="189896C6" w:rsidR="0006025F" w:rsidRDefault="004E4C0D" w:rsidP="006A263C">
      <w:r w:rsidRPr="00F675A3">
        <w:t>The PIC of the ATF</w:t>
      </w:r>
      <w:r>
        <w:t>,</w:t>
      </w:r>
      <w:r w:rsidRPr="00F675A3">
        <w:t xml:space="preserve"> in collaboration with the </w:t>
      </w:r>
      <w:r>
        <w:t>Clinical Nurse Manager</w:t>
      </w:r>
      <w:r w:rsidRPr="00F675A3">
        <w:t xml:space="preserve"> and other key staff, monitor and regularly review the use of </w:t>
      </w:r>
      <w:r>
        <w:t>s</w:t>
      </w:r>
      <w:r w:rsidRPr="00F675A3">
        <w:t>eclusion and identify any patterns and trends</w:t>
      </w:r>
      <w:r>
        <w:t>,</w:t>
      </w:r>
      <w:r w:rsidRPr="00F675A3">
        <w:t xml:space="preserve"> which </w:t>
      </w:r>
      <w:r w:rsidR="00C60F73">
        <w:t xml:space="preserve">is to </w:t>
      </w:r>
      <w:r w:rsidRPr="00F675A3">
        <w:t>be raised with A</w:t>
      </w:r>
      <w:r>
        <w:t>pproved Procedures and Quality Assurance Committee</w:t>
      </w:r>
      <w:r w:rsidRPr="00F675A3">
        <w:t xml:space="preserve"> in the context of periodic reporting</w:t>
      </w:r>
      <w:r>
        <w:t>.</w:t>
      </w:r>
      <w:bookmarkStart w:id="22" w:name="_Toc185236347"/>
    </w:p>
    <w:p w14:paraId="27F45F25" w14:textId="77777777" w:rsidR="004E4C0D" w:rsidRDefault="004E4C0D" w:rsidP="004E4C0D">
      <w:pPr>
        <w:pStyle w:val="Heading1"/>
      </w:pPr>
      <w:r w:rsidRPr="00DF5085">
        <w:t>Key Associated Documents</w:t>
      </w:r>
      <w:bookmarkEnd w:id="22"/>
    </w:p>
    <w:p w14:paraId="64F2E55B" w14:textId="77777777" w:rsidR="004E4C0D" w:rsidRDefault="004E4C0D" w:rsidP="004E4C0D">
      <w:pPr>
        <w:rPr>
          <w:rFonts w:cs="Calibri"/>
          <w:b/>
          <w:lang w:val="en-US" w:eastAsia="en-AU"/>
        </w:rPr>
      </w:pPr>
      <w:r>
        <w:rPr>
          <w:rStyle w:val="Hyperlink"/>
          <w:rFonts w:cs="Calibri"/>
          <w:color w:val="auto"/>
          <w:lang w:val="en-US" w:eastAsia="en-AU"/>
        </w:rPr>
        <w:t xml:space="preserve">All related material produced by the Northern Territory Department of Health is available from: </w:t>
      </w:r>
      <w:hyperlink r:id="rId25" w:history="1">
        <w:r w:rsidRPr="005213A6">
          <w:rPr>
            <w:rStyle w:val="Hyperlink"/>
          </w:rPr>
          <w:t>https://health.nt.gov.au/professionals/mental-health-information-for-health-professional</w:t>
        </w:r>
      </w:hyperlink>
    </w:p>
    <w:p w14:paraId="5555C8DF" w14:textId="77777777" w:rsidR="004E4C0D" w:rsidRPr="005213A6" w:rsidRDefault="004E4C0D" w:rsidP="004E4C0D">
      <w:pPr>
        <w:rPr>
          <w:rStyle w:val="Hyperlink"/>
        </w:rPr>
      </w:pPr>
      <w:r w:rsidRPr="00F750DC">
        <w:rPr>
          <w:rStyle w:val="Hyperlink"/>
          <w:rFonts w:cs="Calibri"/>
          <w:color w:val="auto"/>
          <w:lang w:val="en-US" w:eastAsia="en-AU"/>
        </w:rPr>
        <w:t>Mental Health and Related Services (MHARS) Act 1998</w:t>
      </w:r>
      <w:r>
        <w:rPr>
          <w:rStyle w:val="Hyperlink"/>
          <w:rFonts w:cs="Calibri"/>
          <w:color w:val="auto"/>
          <w:lang w:val="en-US" w:eastAsia="en-AU"/>
        </w:rPr>
        <w:t xml:space="preserve"> – available from:</w:t>
      </w:r>
      <w:r w:rsidRPr="005C6531">
        <w:t xml:space="preserve"> </w:t>
      </w:r>
      <w:hyperlink r:id="rId26" w:history="1">
        <w:r w:rsidRPr="005213A6">
          <w:rPr>
            <w:rStyle w:val="Hyperlink"/>
          </w:rPr>
          <w:t>https://legislation.nt.gov.au/en/LegislationPortal/Acts/By-Title#</w:t>
        </w:r>
      </w:hyperlink>
    </w:p>
    <w:p w14:paraId="12C47A57" w14:textId="473DA838" w:rsidR="00435561" w:rsidRDefault="004E4C0D" w:rsidP="00A24796">
      <w:r w:rsidRPr="00930E8D">
        <w:t>World Health Organization. (‎2019)‎. Strategies to end seclusion and restraint: WHO Quality</w:t>
      </w:r>
      <w:r>
        <w:t xml:space="preserve"> </w:t>
      </w:r>
      <w:r w:rsidRPr="00930E8D">
        <w:t xml:space="preserve">Rights Specialized training: course guide. World Health Organization. </w:t>
      </w:r>
      <w:hyperlink r:id="rId27" w:history="1">
        <w:r w:rsidR="00C91017">
          <w:rPr>
            <w:rStyle w:val="Hyperlink"/>
          </w:rPr>
          <w:t>Strategies to end seclusion and restraint. WHO QualityRights Specialized training - Course guide</w:t>
        </w:r>
      </w:hyperlink>
      <w:bookmarkStart w:id="23" w:name="_Toc185236348"/>
    </w:p>
    <w:p w14:paraId="053AFBDF" w14:textId="77777777" w:rsidR="00435561" w:rsidRDefault="00435561" w:rsidP="001F4A6C"/>
    <w:p w14:paraId="59EA3BED" w14:textId="77777777" w:rsidR="00435561" w:rsidRDefault="00435561" w:rsidP="001F4A6C"/>
    <w:p w14:paraId="29C9F4E2" w14:textId="77777777" w:rsidR="00435561" w:rsidRDefault="00435561" w:rsidP="001F4A6C"/>
    <w:p w14:paraId="4F52DBE9" w14:textId="77777777" w:rsidR="00435561" w:rsidRDefault="00435561" w:rsidP="001F4A6C"/>
    <w:p w14:paraId="1C08D0A3" w14:textId="77777777" w:rsidR="00435561" w:rsidRDefault="00435561" w:rsidP="001F4A6C"/>
    <w:p w14:paraId="5AD9E5D4" w14:textId="77777777" w:rsidR="001F4A6C" w:rsidRDefault="001F4A6C" w:rsidP="001F4A6C"/>
    <w:p w14:paraId="4B8E1899" w14:textId="77777777" w:rsidR="001F4A6C" w:rsidRDefault="001F4A6C" w:rsidP="001F4A6C"/>
    <w:p w14:paraId="30981A17" w14:textId="068FEF3F" w:rsidR="00F24D13" w:rsidRDefault="00F24D13" w:rsidP="0006025F">
      <w:pPr>
        <w:pStyle w:val="Heading1"/>
      </w:pPr>
      <w:r w:rsidRPr="003C55E7">
        <w:lastRenderedPageBreak/>
        <w:t>Definitions</w:t>
      </w:r>
      <w:bookmarkEnd w:id="23"/>
    </w:p>
    <w:tbl>
      <w:tblPr>
        <w:tblStyle w:val="NTGtable12"/>
        <w:tblW w:w="10308" w:type="dxa"/>
        <w:tblInd w:w="0" w:type="dxa"/>
        <w:tblLook w:val="0120" w:firstRow="1" w:lastRow="0" w:firstColumn="0" w:lastColumn="1" w:noHBand="0" w:noVBand="0"/>
      </w:tblPr>
      <w:tblGrid>
        <w:gridCol w:w="1976"/>
        <w:gridCol w:w="8332"/>
      </w:tblGrid>
      <w:tr w:rsidR="00C72BD9" w:rsidRPr="00C64D3F" w14:paraId="21AC9798" w14:textId="77777777" w:rsidTr="00C72BD9">
        <w:trPr>
          <w:cnfStyle w:val="100000000000" w:firstRow="1" w:lastRow="0" w:firstColumn="0" w:lastColumn="0" w:oddVBand="0" w:evenVBand="0" w:oddHBand="0" w:evenHBand="0" w:firstRowFirstColumn="0" w:firstRowLastColumn="0" w:lastRowFirstColumn="0" w:lastRowLastColumn="0"/>
          <w:trHeight w:val="431"/>
          <w:tblHeader/>
        </w:trPr>
        <w:tc>
          <w:tcPr>
            <w:cnfStyle w:val="000010000000" w:firstRow="0" w:lastRow="0" w:firstColumn="0" w:lastColumn="0" w:oddVBand="1" w:evenVBand="0" w:oddHBand="0" w:evenHBand="0" w:firstRowFirstColumn="0" w:firstRowLastColumn="0" w:lastRowFirstColumn="0" w:lastRowLastColumn="0"/>
            <w:tcW w:w="1976" w:type="dxa"/>
            <w:tcBorders>
              <w:top w:val="single" w:sz="4" w:space="0" w:color="1F1F5F" w:themeColor="text1"/>
              <w:left w:val="single" w:sz="4" w:space="0" w:color="1F1F5F" w:themeColor="text1"/>
              <w:bottom w:val="nil"/>
              <w:right w:val="single" w:sz="4" w:space="0" w:color="auto"/>
            </w:tcBorders>
            <w:hideMark/>
          </w:tcPr>
          <w:p w14:paraId="3184F141" w14:textId="77777777" w:rsidR="00C72BD9" w:rsidRPr="00221830" w:rsidRDefault="00C72BD9" w:rsidP="00C72BD9">
            <w:pPr>
              <w:spacing w:before="120" w:after="120"/>
              <w:jc w:val="center"/>
              <w:rPr>
                <w:color w:val="auto"/>
                <w:szCs w:val="24"/>
              </w:rPr>
            </w:pPr>
            <w:r w:rsidRPr="00221830">
              <w:rPr>
                <w:color w:val="auto"/>
                <w:szCs w:val="24"/>
              </w:rPr>
              <w:t>Term</w:t>
            </w:r>
          </w:p>
        </w:tc>
        <w:tc>
          <w:tcPr>
            <w:cnfStyle w:val="000100001000" w:firstRow="0" w:lastRow="0" w:firstColumn="0" w:lastColumn="1" w:oddVBand="0" w:evenVBand="0" w:oddHBand="0" w:evenHBand="0" w:firstRowFirstColumn="0" w:firstRowLastColumn="1" w:lastRowFirstColumn="0" w:lastRowLastColumn="0"/>
            <w:tcW w:w="8332" w:type="dxa"/>
            <w:tcBorders>
              <w:top w:val="single" w:sz="4" w:space="0" w:color="1F1F5F" w:themeColor="text1"/>
              <w:left w:val="single" w:sz="4" w:space="0" w:color="auto"/>
              <w:bottom w:val="nil"/>
              <w:right w:val="single" w:sz="4" w:space="0" w:color="1F1F5F" w:themeColor="text1"/>
            </w:tcBorders>
          </w:tcPr>
          <w:p w14:paraId="54281B4F" w14:textId="77777777" w:rsidR="00C72BD9" w:rsidRPr="00221830" w:rsidRDefault="00C72BD9" w:rsidP="00C72BD9">
            <w:pPr>
              <w:spacing w:before="120" w:after="120"/>
              <w:jc w:val="center"/>
              <w:rPr>
                <w:color w:val="auto"/>
                <w:szCs w:val="24"/>
              </w:rPr>
            </w:pPr>
            <w:r w:rsidRPr="00221830">
              <w:rPr>
                <w:color w:val="auto"/>
                <w:szCs w:val="24"/>
              </w:rPr>
              <w:t>Definition</w:t>
            </w:r>
          </w:p>
        </w:tc>
      </w:tr>
      <w:tr w:rsidR="00C72BD9" w:rsidRPr="00A91A06" w14:paraId="7B9E1A88" w14:textId="77777777" w:rsidTr="00C72BD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7540594A" w14:textId="77777777" w:rsidR="00C72BD9" w:rsidRPr="00A91A06" w:rsidRDefault="00C72BD9" w:rsidP="00C72BD9">
            <w:pPr>
              <w:spacing w:before="80" w:after="80"/>
              <w:rPr>
                <w:b/>
                <w:szCs w:val="18"/>
              </w:rPr>
            </w:pPr>
            <w:r w:rsidRPr="00A91A06">
              <w:rPr>
                <w:b/>
                <w:szCs w:val="18"/>
              </w:rPr>
              <w:t>AIS</w:t>
            </w:r>
          </w:p>
        </w:tc>
        <w:tc>
          <w:tcPr>
            <w:tcW w:w="8332" w:type="dxa"/>
          </w:tcPr>
          <w:p w14:paraId="40AE5921" w14:textId="77777777" w:rsidR="00C72BD9" w:rsidRPr="00A91A06" w:rsidRDefault="00C72BD9" w:rsidP="00C72BD9">
            <w:pPr>
              <w:spacing w:before="80" w:after="80"/>
              <w:cnfStyle w:val="000000100000" w:firstRow="0" w:lastRow="0" w:firstColumn="0" w:lastColumn="0" w:oddVBand="0" w:evenVBand="0" w:oddHBand="1" w:evenHBand="0" w:firstRowFirstColumn="0" w:firstRowLastColumn="0" w:lastRowFirstColumn="0" w:lastRowLastColumn="0"/>
              <w:rPr>
                <w:szCs w:val="18"/>
              </w:rPr>
            </w:pPr>
            <w:r w:rsidRPr="00A91A06">
              <w:rPr>
                <w:szCs w:val="18"/>
              </w:rPr>
              <w:t>Aboriginal Interpreter Service</w:t>
            </w:r>
          </w:p>
        </w:tc>
      </w:tr>
      <w:tr w:rsidR="00C72BD9" w:rsidRPr="00A91A06" w14:paraId="33A0EE87" w14:textId="77777777" w:rsidTr="00C72BD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7B6CC18C" w14:textId="77777777" w:rsidR="00C72BD9" w:rsidRPr="00A91A06" w:rsidRDefault="00C72BD9" w:rsidP="00C72BD9">
            <w:pPr>
              <w:spacing w:before="80" w:after="80"/>
              <w:rPr>
                <w:b/>
                <w:szCs w:val="18"/>
              </w:rPr>
            </w:pPr>
            <w:r w:rsidRPr="00A91A06">
              <w:rPr>
                <w:b/>
                <w:szCs w:val="18"/>
              </w:rPr>
              <w:t>APP</w:t>
            </w:r>
          </w:p>
        </w:tc>
        <w:tc>
          <w:tcPr>
            <w:tcW w:w="8332" w:type="dxa"/>
          </w:tcPr>
          <w:p w14:paraId="164A18AA" w14:textId="77777777" w:rsidR="00C72BD9" w:rsidRPr="00A91A06" w:rsidRDefault="00C72BD9" w:rsidP="00C72BD9">
            <w:pPr>
              <w:spacing w:before="80" w:after="80"/>
              <w:cnfStyle w:val="000000010000" w:firstRow="0" w:lastRow="0" w:firstColumn="0" w:lastColumn="0" w:oddVBand="0" w:evenVBand="0" w:oddHBand="0" w:evenHBand="1" w:firstRowFirstColumn="0" w:firstRowLastColumn="0" w:lastRowFirstColumn="0" w:lastRowLastColumn="0"/>
              <w:rPr>
                <w:szCs w:val="18"/>
              </w:rPr>
            </w:pPr>
            <w:r w:rsidRPr="00A91A06">
              <w:rPr>
                <w:szCs w:val="18"/>
              </w:rPr>
              <w:t>Authorised Psychiatric Practitioner</w:t>
            </w:r>
          </w:p>
        </w:tc>
      </w:tr>
      <w:tr w:rsidR="00143262" w:rsidRPr="00A91A06" w14:paraId="64D36EEA" w14:textId="77777777" w:rsidTr="00C72BD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3FEB706F" w14:textId="77777777" w:rsidR="00143262" w:rsidRPr="00A91A06" w:rsidRDefault="00143262" w:rsidP="00C72BD9">
            <w:pPr>
              <w:spacing w:before="80" w:after="80"/>
              <w:rPr>
                <w:b/>
                <w:szCs w:val="18"/>
              </w:rPr>
            </w:pPr>
            <w:r>
              <w:rPr>
                <w:b/>
                <w:szCs w:val="18"/>
              </w:rPr>
              <w:t>ASH</w:t>
            </w:r>
          </w:p>
        </w:tc>
        <w:tc>
          <w:tcPr>
            <w:tcW w:w="8332" w:type="dxa"/>
          </w:tcPr>
          <w:p w14:paraId="46451F6D" w14:textId="77777777" w:rsidR="00143262" w:rsidRPr="00A91A06" w:rsidRDefault="00143262" w:rsidP="00C72BD9">
            <w:pPr>
              <w:spacing w:before="80" w:after="80"/>
              <w:cnfStyle w:val="000000100000" w:firstRow="0" w:lastRow="0" w:firstColumn="0" w:lastColumn="0" w:oddVBand="0" w:evenVBand="0" w:oddHBand="1" w:evenHBand="0" w:firstRowFirstColumn="0" w:firstRowLastColumn="0" w:lastRowFirstColumn="0" w:lastRowLastColumn="0"/>
              <w:rPr>
                <w:szCs w:val="18"/>
              </w:rPr>
            </w:pPr>
            <w:r>
              <w:rPr>
                <w:szCs w:val="18"/>
              </w:rPr>
              <w:t>Alice Springs Hospital</w:t>
            </w:r>
          </w:p>
        </w:tc>
      </w:tr>
      <w:tr w:rsidR="00C72BD9" w:rsidRPr="00A91A06" w14:paraId="77033E41" w14:textId="77777777" w:rsidTr="00C72BD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1E52EA71" w14:textId="77777777" w:rsidR="00C72BD9" w:rsidRPr="00A91A06" w:rsidRDefault="00C72BD9" w:rsidP="00C72BD9">
            <w:pPr>
              <w:spacing w:before="80" w:after="80"/>
              <w:rPr>
                <w:b/>
                <w:szCs w:val="18"/>
              </w:rPr>
            </w:pPr>
            <w:r w:rsidRPr="00A91A06">
              <w:rPr>
                <w:b/>
                <w:szCs w:val="18"/>
              </w:rPr>
              <w:t>ATF</w:t>
            </w:r>
          </w:p>
        </w:tc>
        <w:tc>
          <w:tcPr>
            <w:tcW w:w="8332" w:type="dxa"/>
          </w:tcPr>
          <w:p w14:paraId="6DF8A5F3" w14:textId="77777777" w:rsidR="00C72BD9" w:rsidRPr="00A91A06" w:rsidRDefault="00C72BD9" w:rsidP="00C72BD9">
            <w:pPr>
              <w:spacing w:before="80" w:after="80"/>
              <w:cnfStyle w:val="000000010000" w:firstRow="0" w:lastRow="0" w:firstColumn="0" w:lastColumn="0" w:oddVBand="0" w:evenVBand="0" w:oddHBand="0" w:evenHBand="1" w:firstRowFirstColumn="0" w:firstRowLastColumn="0" w:lastRowFirstColumn="0" w:lastRowLastColumn="0"/>
              <w:rPr>
                <w:szCs w:val="18"/>
              </w:rPr>
            </w:pPr>
            <w:r w:rsidRPr="00A91A06">
              <w:rPr>
                <w:szCs w:val="18"/>
              </w:rPr>
              <w:t>Approved Treatment Facility</w:t>
            </w:r>
          </w:p>
        </w:tc>
      </w:tr>
      <w:tr w:rsidR="00143262" w:rsidRPr="00A91A06" w14:paraId="314B1B4D" w14:textId="77777777" w:rsidTr="00C72BD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527841DE" w14:textId="77777777" w:rsidR="00143262" w:rsidRPr="00A91A06" w:rsidRDefault="00143262" w:rsidP="00C72BD9">
            <w:pPr>
              <w:spacing w:before="80" w:after="80"/>
              <w:rPr>
                <w:b/>
                <w:szCs w:val="18"/>
              </w:rPr>
            </w:pPr>
            <w:r>
              <w:rPr>
                <w:b/>
                <w:szCs w:val="18"/>
              </w:rPr>
              <w:t>CCTV</w:t>
            </w:r>
          </w:p>
        </w:tc>
        <w:tc>
          <w:tcPr>
            <w:tcW w:w="8332" w:type="dxa"/>
          </w:tcPr>
          <w:p w14:paraId="6A83BE08" w14:textId="77777777" w:rsidR="00143262" w:rsidRDefault="00143262" w:rsidP="00C72BD9">
            <w:pPr>
              <w:spacing w:before="80" w:after="80"/>
              <w:cnfStyle w:val="000000100000" w:firstRow="0" w:lastRow="0" w:firstColumn="0" w:lastColumn="0" w:oddVBand="0" w:evenVBand="0" w:oddHBand="1" w:evenHBand="0" w:firstRowFirstColumn="0" w:firstRowLastColumn="0" w:lastRowFirstColumn="0" w:lastRowLastColumn="0"/>
              <w:rPr>
                <w:szCs w:val="18"/>
              </w:rPr>
            </w:pPr>
            <w:r>
              <w:rPr>
                <w:szCs w:val="18"/>
              </w:rPr>
              <w:t>Stands for Closed Circuit Television, also known as video surveillance.</w:t>
            </w:r>
          </w:p>
          <w:p w14:paraId="5B1E37AF" w14:textId="77777777" w:rsidR="00143262" w:rsidRPr="00A91A06" w:rsidRDefault="00143262" w:rsidP="00C72BD9">
            <w:pPr>
              <w:spacing w:before="80" w:after="80"/>
              <w:cnfStyle w:val="000000100000" w:firstRow="0" w:lastRow="0" w:firstColumn="0" w:lastColumn="0" w:oddVBand="0" w:evenVBand="0" w:oddHBand="1" w:evenHBand="0" w:firstRowFirstColumn="0" w:firstRowLastColumn="0" w:lastRowFirstColumn="0" w:lastRowLastColumn="0"/>
              <w:rPr>
                <w:szCs w:val="18"/>
              </w:rPr>
            </w:pPr>
            <w:r>
              <w:rPr>
                <w:szCs w:val="18"/>
              </w:rPr>
              <w:t>Closed-circuit</w:t>
            </w:r>
            <w:r w:rsidRPr="00143262">
              <w:rPr>
                <w:szCs w:val="18"/>
              </w:rPr>
              <w:t xml:space="preserve"> means broadcasts are limited (closed) to a selected group of monitors, unlike “regular” TV, which can be received and viewed by whoever sets up a reception device.</w:t>
            </w:r>
          </w:p>
        </w:tc>
      </w:tr>
      <w:tr w:rsidR="00C72BD9" w:rsidRPr="00A91A06" w14:paraId="008B368D" w14:textId="77777777" w:rsidTr="00C72BD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296333F0" w14:textId="77777777" w:rsidR="00C72BD9" w:rsidRPr="00A91A06" w:rsidRDefault="00C72BD9" w:rsidP="00C72BD9">
            <w:pPr>
              <w:spacing w:before="80" w:after="80"/>
              <w:rPr>
                <w:b/>
                <w:szCs w:val="18"/>
              </w:rPr>
            </w:pPr>
            <w:r w:rsidRPr="00A91A06">
              <w:rPr>
                <w:b/>
                <w:szCs w:val="18"/>
              </w:rPr>
              <w:t>ICP</w:t>
            </w:r>
          </w:p>
        </w:tc>
        <w:tc>
          <w:tcPr>
            <w:tcW w:w="8332" w:type="dxa"/>
          </w:tcPr>
          <w:p w14:paraId="5DCC454B" w14:textId="77777777" w:rsidR="00C72BD9" w:rsidRPr="00A91A06" w:rsidRDefault="00C72BD9" w:rsidP="00C72BD9">
            <w:pPr>
              <w:spacing w:before="80" w:after="80"/>
              <w:cnfStyle w:val="000000010000" w:firstRow="0" w:lastRow="0" w:firstColumn="0" w:lastColumn="0" w:oddVBand="0" w:evenVBand="0" w:oddHBand="0" w:evenHBand="1" w:firstRowFirstColumn="0" w:firstRowLastColumn="0" w:lastRowFirstColumn="0" w:lastRowLastColumn="0"/>
              <w:rPr>
                <w:szCs w:val="18"/>
              </w:rPr>
            </w:pPr>
            <w:r w:rsidRPr="00A91A06">
              <w:rPr>
                <w:szCs w:val="18"/>
              </w:rPr>
              <w:t>Individual Care Plan</w:t>
            </w:r>
          </w:p>
        </w:tc>
      </w:tr>
      <w:tr w:rsidR="00C72BD9" w:rsidRPr="00A91A06" w14:paraId="1EE0B6B4" w14:textId="77777777" w:rsidTr="00C72BD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77B86CB3" w14:textId="77777777" w:rsidR="00C72BD9" w:rsidRPr="00A91A06" w:rsidRDefault="00C72BD9" w:rsidP="00C72BD9">
            <w:pPr>
              <w:spacing w:before="80" w:after="80"/>
              <w:rPr>
                <w:b/>
                <w:szCs w:val="18"/>
              </w:rPr>
            </w:pPr>
            <w:r w:rsidRPr="00A91A06">
              <w:rPr>
                <w:b/>
                <w:bCs/>
                <w:szCs w:val="18"/>
              </w:rPr>
              <w:t>MHARS Act (the Act)</w:t>
            </w:r>
          </w:p>
        </w:tc>
        <w:tc>
          <w:tcPr>
            <w:tcW w:w="8332" w:type="dxa"/>
          </w:tcPr>
          <w:p w14:paraId="792F190B" w14:textId="77777777" w:rsidR="00C72BD9" w:rsidRPr="00A91A06" w:rsidRDefault="00C72BD9" w:rsidP="00C72BD9">
            <w:pPr>
              <w:spacing w:before="80" w:after="80"/>
              <w:cnfStyle w:val="000000100000" w:firstRow="0" w:lastRow="0" w:firstColumn="0" w:lastColumn="0" w:oddVBand="0" w:evenVBand="0" w:oddHBand="1" w:evenHBand="0" w:firstRowFirstColumn="0" w:firstRowLastColumn="0" w:lastRowFirstColumn="0" w:lastRowLastColumn="0"/>
              <w:rPr>
                <w:szCs w:val="18"/>
              </w:rPr>
            </w:pPr>
            <w:r w:rsidRPr="00A91A06">
              <w:rPr>
                <w:bCs/>
                <w:i/>
                <w:szCs w:val="18"/>
              </w:rPr>
              <w:t>Mental Health and Related Services Act 1998</w:t>
            </w:r>
          </w:p>
        </w:tc>
      </w:tr>
      <w:tr w:rsidR="00C72BD9" w:rsidRPr="00A91A06" w14:paraId="5A3D5952" w14:textId="77777777" w:rsidTr="00C72BD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2DCDED09" w14:textId="77777777" w:rsidR="00C72BD9" w:rsidRPr="00A91A06" w:rsidRDefault="00C72BD9" w:rsidP="00C72BD9">
            <w:pPr>
              <w:spacing w:before="80" w:after="80"/>
              <w:rPr>
                <w:b/>
                <w:szCs w:val="18"/>
              </w:rPr>
            </w:pPr>
            <w:r w:rsidRPr="00A91A06">
              <w:rPr>
                <w:b/>
                <w:szCs w:val="18"/>
              </w:rPr>
              <w:t>NDIS</w:t>
            </w:r>
          </w:p>
        </w:tc>
        <w:tc>
          <w:tcPr>
            <w:tcW w:w="8332" w:type="dxa"/>
          </w:tcPr>
          <w:p w14:paraId="500B3D59" w14:textId="77777777" w:rsidR="00C72BD9" w:rsidRPr="00A91A06" w:rsidRDefault="00C72BD9" w:rsidP="00C72BD9">
            <w:pPr>
              <w:spacing w:before="80" w:after="80"/>
              <w:cnfStyle w:val="000000010000" w:firstRow="0" w:lastRow="0" w:firstColumn="0" w:lastColumn="0" w:oddVBand="0" w:evenVBand="0" w:oddHBand="0" w:evenHBand="1" w:firstRowFirstColumn="0" w:firstRowLastColumn="0" w:lastRowFirstColumn="0" w:lastRowLastColumn="0"/>
              <w:rPr>
                <w:szCs w:val="18"/>
              </w:rPr>
            </w:pPr>
            <w:r w:rsidRPr="00A91A06">
              <w:rPr>
                <w:szCs w:val="18"/>
              </w:rPr>
              <w:t>National Disability Insurance Scheme</w:t>
            </w:r>
          </w:p>
        </w:tc>
      </w:tr>
      <w:tr w:rsidR="00C72BD9" w:rsidRPr="00A91A06" w14:paraId="1CE6F9F1" w14:textId="77777777" w:rsidTr="00C72BD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7E987E65" w14:textId="77777777" w:rsidR="00C72BD9" w:rsidRPr="00A91A06" w:rsidRDefault="00C72BD9" w:rsidP="00C72BD9">
            <w:pPr>
              <w:spacing w:before="80" w:after="80"/>
              <w:rPr>
                <w:b/>
                <w:szCs w:val="18"/>
              </w:rPr>
            </w:pPr>
            <w:r>
              <w:rPr>
                <w:b/>
                <w:szCs w:val="18"/>
              </w:rPr>
              <w:t>NMHSRP</w:t>
            </w:r>
          </w:p>
        </w:tc>
        <w:tc>
          <w:tcPr>
            <w:tcW w:w="8332" w:type="dxa"/>
          </w:tcPr>
          <w:p w14:paraId="3B35E034" w14:textId="77777777" w:rsidR="00C72BD9" w:rsidRPr="00A91A06" w:rsidRDefault="00C72BD9" w:rsidP="00C72BD9">
            <w:pPr>
              <w:spacing w:before="80" w:after="80"/>
              <w:cnfStyle w:val="000000100000" w:firstRow="0" w:lastRow="0" w:firstColumn="0" w:lastColumn="0" w:oddVBand="0" w:evenVBand="0" w:oddHBand="1" w:evenHBand="0" w:firstRowFirstColumn="0" w:firstRowLastColumn="0" w:lastRowFirstColumn="0" w:lastRowLastColumn="0"/>
              <w:rPr>
                <w:szCs w:val="18"/>
              </w:rPr>
            </w:pPr>
            <w:r w:rsidRPr="001072A4">
              <w:t>National Mental Health Seclusion and Restraint Project</w:t>
            </w:r>
          </w:p>
        </w:tc>
      </w:tr>
      <w:tr w:rsidR="00C72BD9" w:rsidRPr="00A91A06" w14:paraId="31964E0E" w14:textId="77777777" w:rsidTr="00C72BD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640F5E3A" w14:textId="77777777" w:rsidR="00C72BD9" w:rsidRPr="00A91A06" w:rsidRDefault="00C72BD9" w:rsidP="00C72BD9">
            <w:pPr>
              <w:spacing w:before="80" w:after="80"/>
              <w:rPr>
                <w:b/>
                <w:szCs w:val="18"/>
              </w:rPr>
            </w:pPr>
            <w:r w:rsidRPr="00A91A06">
              <w:rPr>
                <w:b/>
                <w:szCs w:val="18"/>
              </w:rPr>
              <w:t xml:space="preserve">Patient </w:t>
            </w:r>
          </w:p>
        </w:tc>
        <w:tc>
          <w:tcPr>
            <w:tcW w:w="8332" w:type="dxa"/>
          </w:tcPr>
          <w:p w14:paraId="3C9EC271" w14:textId="77777777" w:rsidR="00C72BD9" w:rsidRPr="00A91A06" w:rsidRDefault="00C72BD9" w:rsidP="00C72BD9">
            <w:pPr>
              <w:spacing w:before="80" w:after="80"/>
              <w:cnfStyle w:val="000000010000" w:firstRow="0" w:lastRow="0" w:firstColumn="0" w:lastColumn="0" w:oddVBand="0" w:evenVBand="0" w:oddHBand="0" w:evenHBand="1" w:firstRowFirstColumn="0" w:firstRowLastColumn="0" w:lastRowFirstColumn="0" w:lastRowLastColumn="0"/>
              <w:rPr>
                <w:szCs w:val="18"/>
              </w:rPr>
            </w:pPr>
            <w:r w:rsidRPr="00A91A06">
              <w:rPr>
                <w:szCs w:val="18"/>
              </w:rPr>
              <w:t>A person who is being assessed or receiving treatment under the Mental Health and Related Services Act 1998</w:t>
            </w:r>
          </w:p>
        </w:tc>
      </w:tr>
      <w:tr w:rsidR="00C72BD9" w:rsidRPr="00A91A06" w14:paraId="6FB5586A" w14:textId="77777777" w:rsidTr="00C72BD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6E3D433A" w14:textId="77777777" w:rsidR="00C72BD9" w:rsidRPr="00A91A06" w:rsidRDefault="00C72BD9" w:rsidP="00C72BD9">
            <w:pPr>
              <w:spacing w:before="80" w:after="80"/>
              <w:rPr>
                <w:b/>
                <w:szCs w:val="18"/>
              </w:rPr>
            </w:pPr>
            <w:r w:rsidRPr="00A91A06">
              <w:rPr>
                <w:b/>
                <w:szCs w:val="18"/>
              </w:rPr>
              <w:t>PIC</w:t>
            </w:r>
          </w:p>
        </w:tc>
        <w:tc>
          <w:tcPr>
            <w:tcW w:w="8332" w:type="dxa"/>
          </w:tcPr>
          <w:p w14:paraId="3F490799" w14:textId="77777777" w:rsidR="00C72BD9" w:rsidRPr="00A91A06" w:rsidRDefault="00C72BD9" w:rsidP="00C72BD9">
            <w:pPr>
              <w:spacing w:before="80" w:after="80"/>
              <w:cnfStyle w:val="000000100000" w:firstRow="0" w:lastRow="0" w:firstColumn="0" w:lastColumn="0" w:oddVBand="0" w:evenVBand="0" w:oddHBand="1" w:evenHBand="0" w:firstRowFirstColumn="0" w:firstRowLastColumn="0" w:lastRowFirstColumn="0" w:lastRowLastColumn="0"/>
              <w:rPr>
                <w:szCs w:val="18"/>
              </w:rPr>
            </w:pPr>
            <w:r w:rsidRPr="00A91A06">
              <w:rPr>
                <w:szCs w:val="18"/>
              </w:rPr>
              <w:t>Person-in-Charge</w:t>
            </w:r>
          </w:p>
        </w:tc>
      </w:tr>
      <w:tr w:rsidR="00143262" w:rsidRPr="00A91A06" w14:paraId="33FF07AC" w14:textId="77777777" w:rsidTr="00C72BD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1B0DC090" w14:textId="77777777" w:rsidR="00143262" w:rsidRDefault="00143262" w:rsidP="00C72BD9">
            <w:pPr>
              <w:spacing w:before="80" w:after="80"/>
              <w:rPr>
                <w:b/>
                <w:bCs/>
                <w:szCs w:val="18"/>
              </w:rPr>
            </w:pPr>
            <w:r>
              <w:rPr>
                <w:b/>
                <w:bCs/>
                <w:szCs w:val="18"/>
              </w:rPr>
              <w:t>RDH</w:t>
            </w:r>
          </w:p>
        </w:tc>
        <w:tc>
          <w:tcPr>
            <w:tcW w:w="8332" w:type="dxa"/>
          </w:tcPr>
          <w:p w14:paraId="79A11712" w14:textId="77777777" w:rsidR="00143262" w:rsidRPr="00F24D13" w:rsidRDefault="00143262" w:rsidP="00C72BD9">
            <w:pPr>
              <w:cnfStyle w:val="000000010000" w:firstRow="0" w:lastRow="0" w:firstColumn="0" w:lastColumn="0" w:oddVBand="0" w:evenVBand="0" w:oddHBand="0" w:evenHBand="1" w:firstRowFirstColumn="0" w:firstRowLastColumn="0" w:lastRowFirstColumn="0" w:lastRowLastColumn="0"/>
              <w:rPr>
                <w:szCs w:val="18"/>
              </w:rPr>
            </w:pPr>
            <w:r>
              <w:rPr>
                <w:szCs w:val="18"/>
              </w:rPr>
              <w:t>Royal Darwin Hospital</w:t>
            </w:r>
          </w:p>
        </w:tc>
      </w:tr>
      <w:tr w:rsidR="00C72BD9" w:rsidRPr="00A91A06" w14:paraId="068A7456" w14:textId="77777777" w:rsidTr="00C72BD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59D62E52" w14:textId="77777777" w:rsidR="00C72BD9" w:rsidRPr="00A91A06" w:rsidRDefault="00C72BD9" w:rsidP="00C72BD9">
            <w:pPr>
              <w:spacing w:before="80" w:after="80"/>
              <w:rPr>
                <w:b/>
                <w:szCs w:val="18"/>
              </w:rPr>
            </w:pPr>
            <w:r>
              <w:rPr>
                <w:b/>
                <w:bCs/>
                <w:szCs w:val="18"/>
              </w:rPr>
              <w:t xml:space="preserve">Seclusion </w:t>
            </w:r>
            <w:r w:rsidRPr="00A91A06">
              <w:rPr>
                <w:b/>
                <w:bCs/>
                <w:szCs w:val="18"/>
              </w:rPr>
              <w:t>Restraint</w:t>
            </w:r>
          </w:p>
        </w:tc>
        <w:tc>
          <w:tcPr>
            <w:tcW w:w="8332" w:type="dxa"/>
          </w:tcPr>
          <w:p w14:paraId="08BBDBA8" w14:textId="77777777" w:rsidR="00C72BD9" w:rsidRPr="00F24D13" w:rsidRDefault="00C72BD9" w:rsidP="00C72BD9">
            <w:pPr>
              <w:cnfStyle w:val="000000100000" w:firstRow="0" w:lastRow="0" w:firstColumn="0" w:lastColumn="0" w:oddVBand="0" w:evenVBand="0" w:oddHBand="1" w:evenHBand="0" w:firstRowFirstColumn="0" w:firstRowLastColumn="0" w:lastRowFirstColumn="0" w:lastRowLastColumn="0"/>
              <w:rPr>
                <w:szCs w:val="18"/>
              </w:rPr>
            </w:pPr>
            <w:r w:rsidRPr="00F24D13">
              <w:rPr>
                <w:szCs w:val="18"/>
              </w:rPr>
              <w:t>The confinement of a patient at any time of the day or night alone in a room or area from which free exit is prevented.</w:t>
            </w:r>
          </w:p>
          <w:p w14:paraId="29E663AC" w14:textId="77777777" w:rsidR="00C72BD9" w:rsidRPr="00A91A06" w:rsidRDefault="00C72BD9" w:rsidP="00C72BD9">
            <w:pPr>
              <w:spacing w:before="80" w:after="80"/>
              <w:cnfStyle w:val="000000100000" w:firstRow="0" w:lastRow="0" w:firstColumn="0" w:lastColumn="0" w:oddVBand="0" w:evenVBand="0" w:oddHBand="1" w:evenHBand="0" w:firstRowFirstColumn="0" w:firstRowLastColumn="0" w:lastRowFirstColumn="0" w:lastRowLastColumn="0"/>
              <w:rPr>
                <w:szCs w:val="18"/>
              </w:rPr>
            </w:pPr>
            <w:r w:rsidRPr="00F24D13">
              <w:rPr>
                <w:szCs w:val="18"/>
              </w:rPr>
              <w:t>In this case, patient means a person who is being assessed or receiving treatment under the Mental Health and Related Services Act 1998.</w:t>
            </w:r>
          </w:p>
        </w:tc>
      </w:tr>
      <w:tr w:rsidR="00C72BD9" w:rsidRPr="00A91A06" w14:paraId="564DB987" w14:textId="77777777" w:rsidTr="00C72BD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089DB939" w14:textId="77777777" w:rsidR="00C72BD9" w:rsidRPr="00A91A06" w:rsidRDefault="00C72BD9" w:rsidP="00C72BD9">
            <w:pPr>
              <w:spacing w:before="80" w:after="80"/>
              <w:rPr>
                <w:b/>
                <w:szCs w:val="18"/>
              </w:rPr>
            </w:pPr>
            <w:r w:rsidRPr="00A91A06">
              <w:rPr>
                <w:b/>
                <w:szCs w:val="18"/>
              </w:rPr>
              <w:t>Senior RNOD</w:t>
            </w:r>
          </w:p>
        </w:tc>
        <w:tc>
          <w:tcPr>
            <w:tcW w:w="8332" w:type="dxa"/>
          </w:tcPr>
          <w:p w14:paraId="25D7791B" w14:textId="77777777" w:rsidR="00C72BD9" w:rsidRPr="00A91A06" w:rsidRDefault="00C72BD9" w:rsidP="00C72BD9">
            <w:pPr>
              <w:spacing w:before="80" w:after="80"/>
              <w:cnfStyle w:val="000000010000" w:firstRow="0" w:lastRow="0" w:firstColumn="0" w:lastColumn="0" w:oddVBand="0" w:evenVBand="0" w:oddHBand="0" w:evenHBand="1" w:firstRowFirstColumn="0" w:firstRowLastColumn="0" w:lastRowFirstColumn="0" w:lastRowLastColumn="0"/>
              <w:rPr>
                <w:szCs w:val="18"/>
              </w:rPr>
            </w:pPr>
            <w:r w:rsidRPr="00A91A06">
              <w:rPr>
                <w:szCs w:val="18"/>
              </w:rPr>
              <w:t>Senior Registered Nurse on Duty</w:t>
            </w:r>
          </w:p>
        </w:tc>
      </w:tr>
      <w:tr w:rsidR="00C72BD9" w:rsidRPr="00A91A06" w14:paraId="2593B74C" w14:textId="77777777" w:rsidTr="00C72BD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7ED35D23" w14:textId="77777777" w:rsidR="00C72BD9" w:rsidRPr="00A91A06" w:rsidRDefault="00C72BD9" w:rsidP="00C72BD9">
            <w:pPr>
              <w:spacing w:before="80" w:after="80"/>
              <w:rPr>
                <w:b/>
                <w:bCs/>
                <w:szCs w:val="18"/>
              </w:rPr>
            </w:pPr>
            <w:r>
              <w:rPr>
                <w:b/>
                <w:bCs/>
                <w:szCs w:val="18"/>
              </w:rPr>
              <w:t>UN</w:t>
            </w:r>
          </w:p>
        </w:tc>
        <w:tc>
          <w:tcPr>
            <w:tcW w:w="8332" w:type="dxa"/>
          </w:tcPr>
          <w:p w14:paraId="0DA8F38A" w14:textId="77777777" w:rsidR="00C72BD9" w:rsidRPr="00A91A06" w:rsidRDefault="00C72BD9" w:rsidP="00C72BD9">
            <w:pPr>
              <w:spacing w:before="80" w:after="80"/>
              <w:cnfStyle w:val="000000100000" w:firstRow="0" w:lastRow="0" w:firstColumn="0" w:lastColumn="0" w:oddVBand="0" w:evenVBand="0" w:oddHBand="1" w:evenHBand="0" w:firstRowFirstColumn="0" w:firstRowLastColumn="0" w:lastRowFirstColumn="0" w:lastRowLastColumn="0"/>
              <w:rPr>
                <w:bCs/>
                <w:szCs w:val="18"/>
              </w:rPr>
            </w:pPr>
            <w:r>
              <w:rPr>
                <w:bCs/>
                <w:szCs w:val="18"/>
              </w:rPr>
              <w:t>United Nation</w:t>
            </w:r>
          </w:p>
        </w:tc>
      </w:tr>
      <w:tr w:rsidR="00C72BD9" w:rsidRPr="00A91A06" w14:paraId="3CCACE64" w14:textId="77777777" w:rsidTr="00C72BD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2EEBA0FF" w14:textId="77777777" w:rsidR="00C72BD9" w:rsidRPr="00A91A06" w:rsidRDefault="00C72BD9" w:rsidP="00C72BD9">
            <w:pPr>
              <w:spacing w:before="80" w:after="80"/>
              <w:rPr>
                <w:b/>
                <w:szCs w:val="18"/>
              </w:rPr>
            </w:pPr>
            <w:r w:rsidRPr="00A91A06">
              <w:rPr>
                <w:b/>
                <w:bCs/>
                <w:szCs w:val="18"/>
              </w:rPr>
              <w:t>TIS</w:t>
            </w:r>
          </w:p>
        </w:tc>
        <w:tc>
          <w:tcPr>
            <w:tcW w:w="8332" w:type="dxa"/>
          </w:tcPr>
          <w:p w14:paraId="208C2DEE" w14:textId="77777777" w:rsidR="00C72BD9" w:rsidRPr="00A91A06" w:rsidRDefault="00C72BD9" w:rsidP="00C72BD9">
            <w:pPr>
              <w:spacing w:before="80" w:after="80"/>
              <w:cnfStyle w:val="000000010000" w:firstRow="0" w:lastRow="0" w:firstColumn="0" w:lastColumn="0" w:oddVBand="0" w:evenVBand="0" w:oddHBand="0" w:evenHBand="1" w:firstRowFirstColumn="0" w:firstRowLastColumn="0" w:lastRowFirstColumn="0" w:lastRowLastColumn="0"/>
              <w:rPr>
                <w:szCs w:val="18"/>
              </w:rPr>
            </w:pPr>
            <w:r w:rsidRPr="00A91A06">
              <w:rPr>
                <w:bCs/>
                <w:szCs w:val="18"/>
              </w:rPr>
              <w:t>Telephone Interpreter Service</w:t>
            </w:r>
          </w:p>
        </w:tc>
      </w:tr>
    </w:tbl>
    <w:p w14:paraId="3EB58B37" w14:textId="77777777" w:rsidR="00A24796" w:rsidRDefault="00A24796" w:rsidP="001F4A6C">
      <w:bookmarkStart w:id="24" w:name="_Toc185236349"/>
    </w:p>
    <w:p w14:paraId="0AC7FAB7" w14:textId="77777777" w:rsidR="00A24796" w:rsidRDefault="00A24796">
      <w:pPr>
        <w:rPr>
          <w:rFonts w:asciiTheme="majorHAnsi" w:eastAsiaTheme="majorEastAsia" w:hAnsiTheme="majorHAnsi" w:cstheme="majorBidi"/>
          <w:bCs/>
          <w:color w:val="1F1F5F" w:themeColor="text1"/>
          <w:kern w:val="32"/>
          <w:sz w:val="36"/>
          <w:szCs w:val="32"/>
        </w:rPr>
      </w:pPr>
      <w:r>
        <w:br w:type="page"/>
      </w:r>
    </w:p>
    <w:p w14:paraId="1750D608" w14:textId="55AA8BF4" w:rsidR="0006025F" w:rsidRPr="00D156A8" w:rsidRDefault="0006025F" w:rsidP="0006025F">
      <w:pPr>
        <w:pStyle w:val="Heading1"/>
      </w:pPr>
      <w:r>
        <w:lastRenderedPageBreak/>
        <w:t>Appendix A</w:t>
      </w:r>
      <w:r w:rsidR="004E4C0D" w:rsidRPr="00D156A8">
        <w:t xml:space="preserve"> – Practice Notes</w:t>
      </w:r>
      <w:bookmarkEnd w:id="24"/>
    </w:p>
    <w:tbl>
      <w:tblPr>
        <w:tblStyle w:val="TableGrid"/>
        <w:tblW w:w="0" w:type="auto"/>
        <w:tblLook w:val="04A0" w:firstRow="1" w:lastRow="0" w:firstColumn="1" w:lastColumn="0" w:noHBand="0" w:noVBand="1"/>
      </w:tblPr>
      <w:tblGrid>
        <w:gridCol w:w="10308"/>
      </w:tblGrid>
      <w:tr w:rsidR="004E4C0D" w:rsidRPr="00F555E1" w14:paraId="06B2C059" w14:textId="77777777" w:rsidTr="00A465CD">
        <w:tc>
          <w:tcPr>
            <w:tcW w:w="10308" w:type="dxa"/>
            <w:shd w:val="clear" w:color="auto" w:fill="D9D9D9"/>
          </w:tcPr>
          <w:p w14:paraId="132FAC07" w14:textId="77777777" w:rsidR="004E4C0D" w:rsidRPr="00C13F12" w:rsidRDefault="004E4C0D" w:rsidP="00A465CD">
            <w:pPr>
              <w:spacing w:before="120" w:after="120"/>
              <w:rPr>
                <w:b/>
                <w:sz w:val="20"/>
              </w:rPr>
            </w:pPr>
            <w:r w:rsidRPr="00C13F12">
              <w:rPr>
                <w:b/>
                <w:sz w:val="20"/>
              </w:rPr>
              <w:t xml:space="preserve">Practice note 1 - Assessment and psychiatric examination </w:t>
            </w:r>
          </w:p>
          <w:p w14:paraId="26E74816" w14:textId="291E67D7" w:rsidR="004E4C0D" w:rsidRPr="00C13F12" w:rsidRDefault="004E4C0D" w:rsidP="00A465CD">
            <w:pPr>
              <w:spacing w:before="120" w:after="120"/>
              <w:rPr>
                <w:rFonts w:ascii="Calibri" w:hAnsi="Calibri"/>
                <w:sz w:val="20"/>
              </w:rPr>
            </w:pPr>
            <w:r w:rsidRPr="00C13F12">
              <w:rPr>
                <w:sz w:val="20"/>
              </w:rPr>
              <w:t xml:space="preserve">An ‘assessment’ is conducted under s34 and may be completed by a medical practitioner, an </w:t>
            </w:r>
            <w:r w:rsidR="00C60F73">
              <w:rPr>
                <w:sz w:val="20"/>
              </w:rPr>
              <w:t>A</w:t>
            </w:r>
            <w:r w:rsidRPr="00C13F12">
              <w:rPr>
                <w:sz w:val="20"/>
              </w:rPr>
              <w:t xml:space="preserve">uthorised </w:t>
            </w:r>
            <w:r w:rsidR="00C60F73">
              <w:rPr>
                <w:sz w:val="20"/>
              </w:rPr>
              <w:t>P</w:t>
            </w:r>
            <w:r w:rsidRPr="00C13F12">
              <w:rPr>
                <w:sz w:val="20"/>
              </w:rPr>
              <w:t xml:space="preserve">sychiatric </w:t>
            </w:r>
            <w:r w:rsidR="00C60F73">
              <w:rPr>
                <w:sz w:val="20"/>
              </w:rPr>
              <w:t>P</w:t>
            </w:r>
            <w:r w:rsidRPr="00C13F12">
              <w:rPr>
                <w:sz w:val="20"/>
              </w:rPr>
              <w:t xml:space="preserve">ractitioner or a </w:t>
            </w:r>
            <w:r w:rsidR="00C60F73">
              <w:rPr>
                <w:sz w:val="20"/>
              </w:rPr>
              <w:t>D</w:t>
            </w:r>
            <w:r w:rsidRPr="00C13F12">
              <w:rPr>
                <w:sz w:val="20"/>
              </w:rPr>
              <w:t xml:space="preserve">esignated </w:t>
            </w:r>
            <w:r w:rsidR="00C60F73">
              <w:rPr>
                <w:sz w:val="20"/>
              </w:rPr>
              <w:t>M</w:t>
            </w:r>
            <w:r w:rsidRPr="00C13F12">
              <w:rPr>
                <w:sz w:val="20"/>
              </w:rPr>
              <w:t xml:space="preserve">ental </w:t>
            </w:r>
            <w:r w:rsidR="00C60F73">
              <w:rPr>
                <w:sz w:val="20"/>
              </w:rPr>
              <w:t>H</w:t>
            </w:r>
            <w:r w:rsidRPr="00C13F12">
              <w:rPr>
                <w:sz w:val="20"/>
              </w:rPr>
              <w:t xml:space="preserve">ealth </w:t>
            </w:r>
            <w:r w:rsidR="00C60F73">
              <w:rPr>
                <w:sz w:val="20"/>
              </w:rPr>
              <w:t>P</w:t>
            </w:r>
            <w:r w:rsidRPr="00C13F12">
              <w:rPr>
                <w:sz w:val="20"/>
              </w:rPr>
              <w:t xml:space="preserve">ractitioner. The purpose of the assessment is to determine whether the person is in need of treatment under the MHRSA. It does not have to be completed at an </w:t>
            </w:r>
            <w:r w:rsidR="00D84189">
              <w:rPr>
                <w:sz w:val="20"/>
              </w:rPr>
              <w:t>A</w:t>
            </w:r>
            <w:r w:rsidRPr="00C13F12">
              <w:rPr>
                <w:sz w:val="20"/>
              </w:rPr>
              <w:t xml:space="preserve">pproved </w:t>
            </w:r>
            <w:r w:rsidR="00D84189">
              <w:rPr>
                <w:sz w:val="20"/>
              </w:rPr>
              <w:t>T</w:t>
            </w:r>
            <w:r w:rsidRPr="00C13F12">
              <w:rPr>
                <w:sz w:val="20"/>
              </w:rPr>
              <w:t xml:space="preserve">reatment </w:t>
            </w:r>
            <w:r w:rsidR="00D84189">
              <w:rPr>
                <w:sz w:val="20"/>
              </w:rPr>
              <w:t>F</w:t>
            </w:r>
            <w:r w:rsidRPr="00C13F12">
              <w:rPr>
                <w:sz w:val="20"/>
              </w:rPr>
              <w:t xml:space="preserve">acility or </w:t>
            </w:r>
            <w:r w:rsidR="00D84189">
              <w:rPr>
                <w:sz w:val="20"/>
              </w:rPr>
              <w:t>A</w:t>
            </w:r>
            <w:r w:rsidRPr="00C13F12">
              <w:rPr>
                <w:sz w:val="20"/>
              </w:rPr>
              <w:t xml:space="preserve">pproved </w:t>
            </w:r>
            <w:r w:rsidR="00D84189">
              <w:rPr>
                <w:sz w:val="20"/>
              </w:rPr>
              <w:t>T</w:t>
            </w:r>
            <w:r w:rsidRPr="00C13F12">
              <w:rPr>
                <w:sz w:val="20"/>
              </w:rPr>
              <w:t xml:space="preserve">reatment </w:t>
            </w:r>
            <w:r w:rsidR="00D84189">
              <w:rPr>
                <w:sz w:val="20"/>
              </w:rPr>
              <w:t>A</w:t>
            </w:r>
            <w:r w:rsidRPr="00C13F12">
              <w:rPr>
                <w:sz w:val="20"/>
              </w:rPr>
              <w:t xml:space="preserve">gency. </w:t>
            </w:r>
          </w:p>
          <w:p w14:paraId="11C528AC" w14:textId="77777777" w:rsidR="004E4C0D" w:rsidRPr="00C13F12" w:rsidRDefault="004E4C0D" w:rsidP="00A465CD">
            <w:pPr>
              <w:spacing w:before="120" w:after="120"/>
              <w:rPr>
                <w:sz w:val="20"/>
                <w:szCs w:val="12"/>
              </w:rPr>
            </w:pPr>
            <w:r w:rsidRPr="00C13F12">
              <w:rPr>
                <w:sz w:val="20"/>
                <w:szCs w:val="12"/>
              </w:rPr>
              <w:t>When an ‘assessment’ under s34 is carried out by an APP this will constitute the initial assessment for admission to an ATF under s39 or s42 and provides authority to admit the person for up to 24 hours (see Approved Procedure 3)</w:t>
            </w:r>
          </w:p>
          <w:p w14:paraId="53B5F632" w14:textId="7CEF93DE" w:rsidR="004E4C0D" w:rsidRPr="00C13F12" w:rsidRDefault="004E4C0D" w:rsidP="00A465CD">
            <w:pPr>
              <w:spacing w:before="120" w:after="120"/>
              <w:rPr>
                <w:sz w:val="20"/>
              </w:rPr>
            </w:pPr>
            <w:r w:rsidRPr="00C13F12">
              <w:rPr>
                <w:sz w:val="20"/>
              </w:rPr>
              <w:t xml:space="preserve">A ‘psychiatric examination’ is an examination completed by an </w:t>
            </w:r>
            <w:r w:rsidR="00D84189">
              <w:rPr>
                <w:sz w:val="20"/>
              </w:rPr>
              <w:t>A</w:t>
            </w:r>
            <w:r w:rsidRPr="00C13F12">
              <w:rPr>
                <w:sz w:val="20"/>
              </w:rPr>
              <w:t xml:space="preserve">pproved </w:t>
            </w:r>
            <w:r w:rsidR="00D84189">
              <w:rPr>
                <w:sz w:val="20"/>
              </w:rPr>
              <w:t>P</w:t>
            </w:r>
            <w:r w:rsidRPr="00C13F12">
              <w:rPr>
                <w:sz w:val="20"/>
              </w:rPr>
              <w:t xml:space="preserve">sychiatric </w:t>
            </w:r>
            <w:r w:rsidR="00D84189">
              <w:rPr>
                <w:sz w:val="20"/>
              </w:rPr>
              <w:t>P</w:t>
            </w:r>
            <w:r w:rsidRPr="00C13F12">
              <w:rPr>
                <w:sz w:val="20"/>
              </w:rPr>
              <w:t xml:space="preserve">ractitioner at an </w:t>
            </w:r>
            <w:r w:rsidR="00D84189">
              <w:rPr>
                <w:sz w:val="20"/>
              </w:rPr>
              <w:t>A</w:t>
            </w:r>
            <w:r w:rsidRPr="00C13F12">
              <w:rPr>
                <w:sz w:val="20"/>
              </w:rPr>
              <w:t xml:space="preserve">pproved </w:t>
            </w:r>
            <w:r w:rsidR="00D84189">
              <w:rPr>
                <w:sz w:val="20"/>
              </w:rPr>
              <w:t>T</w:t>
            </w:r>
            <w:r w:rsidRPr="00C13F12">
              <w:rPr>
                <w:sz w:val="20"/>
              </w:rPr>
              <w:t xml:space="preserve">reatment </w:t>
            </w:r>
            <w:r w:rsidR="00D84189">
              <w:rPr>
                <w:sz w:val="20"/>
              </w:rPr>
              <w:t>F</w:t>
            </w:r>
            <w:r w:rsidRPr="00C13F12">
              <w:rPr>
                <w:sz w:val="20"/>
              </w:rPr>
              <w:t xml:space="preserve">acility. The purpose of the psychiatric examination is to determine whether the person meets criteria for involuntary hospital admission or community treatment. </w:t>
            </w:r>
          </w:p>
        </w:tc>
      </w:tr>
    </w:tbl>
    <w:p w14:paraId="1289C431" w14:textId="77777777" w:rsidR="004E4C0D" w:rsidRPr="00DB16BB" w:rsidRDefault="004E4C0D" w:rsidP="004E4C0D"/>
    <w:tbl>
      <w:tblPr>
        <w:tblStyle w:val="TableGrid"/>
        <w:tblW w:w="0" w:type="auto"/>
        <w:tblLook w:val="04A0" w:firstRow="1" w:lastRow="0" w:firstColumn="1" w:lastColumn="0" w:noHBand="0" w:noVBand="1"/>
      </w:tblPr>
      <w:tblGrid>
        <w:gridCol w:w="10308"/>
      </w:tblGrid>
      <w:tr w:rsidR="004E4C0D" w:rsidRPr="00F555E1" w14:paraId="1AFFEBA4" w14:textId="77777777" w:rsidTr="00A465CD">
        <w:tc>
          <w:tcPr>
            <w:tcW w:w="10308" w:type="dxa"/>
            <w:shd w:val="clear" w:color="auto" w:fill="D9D9D9"/>
          </w:tcPr>
          <w:p w14:paraId="4A384592" w14:textId="77777777" w:rsidR="004E4C0D" w:rsidRPr="00C13F12" w:rsidRDefault="004E4C0D" w:rsidP="00A465CD">
            <w:pPr>
              <w:spacing w:before="120" w:after="120"/>
              <w:rPr>
                <w:b/>
                <w:sz w:val="20"/>
                <w:lang w:eastAsia="en-AU"/>
              </w:rPr>
            </w:pPr>
            <w:r w:rsidRPr="00C13F12">
              <w:rPr>
                <w:b/>
                <w:sz w:val="20"/>
                <w:lang w:eastAsia="en-AU"/>
              </w:rPr>
              <w:t xml:space="preserve">Practice note 2 – Consent and refusal of treatment </w:t>
            </w:r>
          </w:p>
          <w:p w14:paraId="6BD1CD99" w14:textId="77777777" w:rsidR="004E4C0D" w:rsidRPr="00C13F12" w:rsidRDefault="004E4C0D" w:rsidP="00A465CD">
            <w:pPr>
              <w:spacing w:before="120" w:after="120"/>
              <w:rPr>
                <w:sz w:val="20"/>
                <w:lang w:eastAsia="en-AU"/>
              </w:rPr>
            </w:pPr>
            <w:r w:rsidRPr="00C13F12">
              <w:rPr>
                <w:sz w:val="20"/>
                <w:lang w:eastAsia="en-AU"/>
              </w:rPr>
              <w:t>A person who has capacity to consent may also decline any or all healthcare at any time, even when this is contrary to medical recommendations and in circumstances where such a decision to decline healthcare may result in the death of the person. Where a patient lacks the capacity to make healthcare decisions, their decision to decline healthcare may be made known by a valid Advance Personal Plan, made at a time when they had capacity to make their wishes about future healthcare known.</w:t>
            </w:r>
          </w:p>
          <w:p w14:paraId="6AC9656F" w14:textId="77777777" w:rsidR="004E4C0D" w:rsidRPr="00C13F12" w:rsidRDefault="004E4C0D" w:rsidP="00A465CD">
            <w:pPr>
              <w:spacing w:before="120" w:after="120"/>
              <w:rPr>
                <w:sz w:val="20"/>
                <w:lang w:eastAsia="en-AU"/>
              </w:rPr>
            </w:pPr>
            <w:r w:rsidRPr="00C13F12">
              <w:rPr>
                <w:sz w:val="20"/>
                <w:lang w:eastAsia="en-AU"/>
              </w:rPr>
              <w:t>Sections 14 and 15 of the Act establish the criteria for the involuntary admission of a person on the grounds of mental illness or mental disturbance, which gives consideration to when ‘a person unreasonably refused to consent to treatment’ alongside other mandatory criteria. A person unreasonably refusing treatment in isolation does not satisfy the criteria for involuntary admission, however it may be a relevant factor.</w:t>
            </w:r>
          </w:p>
          <w:p w14:paraId="4B454118" w14:textId="34ECA937" w:rsidR="004E4C0D" w:rsidRPr="00C13F12" w:rsidRDefault="004E4C0D" w:rsidP="00A465CD">
            <w:pPr>
              <w:spacing w:before="120" w:after="120"/>
              <w:rPr>
                <w:sz w:val="20"/>
                <w:lang w:eastAsia="en-AU"/>
              </w:rPr>
            </w:pPr>
            <w:r w:rsidRPr="00C13F12">
              <w:rPr>
                <w:sz w:val="20"/>
                <w:lang w:eastAsia="en-AU"/>
              </w:rPr>
              <w:t xml:space="preserve">A medical practitioner, an </w:t>
            </w:r>
            <w:r w:rsidR="00BB00BE">
              <w:rPr>
                <w:sz w:val="20"/>
                <w:lang w:eastAsia="en-AU"/>
              </w:rPr>
              <w:t>A</w:t>
            </w:r>
            <w:r w:rsidRPr="00C13F12">
              <w:rPr>
                <w:sz w:val="20"/>
                <w:lang w:eastAsia="en-AU"/>
              </w:rPr>
              <w:t xml:space="preserve">uthorised </w:t>
            </w:r>
            <w:r w:rsidR="00BB00BE">
              <w:rPr>
                <w:sz w:val="20"/>
                <w:lang w:eastAsia="en-AU"/>
              </w:rPr>
              <w:t>P</w:t>
            </w:r>
            <w:r w:rsidRPr="00C13F12">
              <w:rPr>
                <w:sz w:val="20"/>
                <w:lang w:eastAsia="en-AU"/>
              </w:rPr>
              <w:t xml:space="preserve">sychiatric </w:t>
            </w:r>
            <w:r w:rsidR="00BB00BE">
              <w:rPr>
                <w:sz w:val="20"/>
                <w:lang w:eastAsia="en-AU"/>
              </w:rPr>
              <w:t>P</w:t>
            </w:r>
            <w:r w:rsidRPr="00C13F12">
              <w:rPr>
                <w:sz w:val="20"/>
                <w:lang w:eastAsia="en-AU"/>
              </w:rPr>
              <w:t xml:space="preserve">ractitioner or </w:t>
            </w:r>
            <w:r w:rsidR="00BB00BE">
              <w:rPr>
                <w:sz w:val="20"/>
                <w:lang w:eastAsia="en-AU"/>
              </w:rPr>
              <w:t>D</w:t>
            </w:r>
            <w:r w:rsidRPr="00C13F12">
              <w:rPr>
                <w:sz w:val="20"/>
                <w:lang w:eastAsia="en-AU"/>
              </w:rPr>
              <w:t xml:space="preserve">esignated </w:t>
            </w:r>
            <w:r w:rsidR="00BB00BE">
              <w:rPr>
                <w:sz w:val="20"/>
                <w:lang w:eastAsia="en-AU"/>
              </w:rPr>
              <w:t>M</w:t>
            </w:r>
            <w:r w:rsidRPr="00C13F12">
              <w:rPr>
                <w:sz w:val="20"/>
                <w:lang w:eastAsia="en-AU"/>
              </w:rPr>
              <w:t xml:space="preserve">ental </w:t>
            </w:r>
            <w:r w:rsidR="00BB00BE">
              <w:rPr>
                <w:sz w:val="20"/>
                <w:lang w:eastAsia="en-AU"/>
              </w:rPr>
              <w:t>H</w:t>
            </w:r>
            <w:r w:rsidRPr="00C13F12">
              <w:rPr>
                <w:sz w:val="20"/>
                <w:lang w:eastAsia="en-AU"/>
              </w:rPr>
              <w:t xml:space="preserve">ealth </w:t>
            </w:r>
            <w:r w:rsidR="00BB00BE">
              <w:rPr>
                <w:sz w:val="20"/>
                <w:lang w:eastAsia="en-AU"/>
              </w:rPr>
              <w:t>P</w:t>
            </w:r>
            <w:r w:rsidRPr="00C13F12">
              <w:rPr>
                <w:sz w:val="20"/>
                <w:lang w:eastAsia="en-AU"/>
              </w:rPr>
              <w:t>ractitioner must only recommend a psychiatric examination under the Act, if after assessing the person, the practitioner is satisfied that the person fulfils the criteria for involuntary admission on the grounds of mental illness or mental disturbance.</w:t>
            </w:r>
          </w:p>
          <w:p w14:paraId="3ADF139B" w14:textId="77777777" w:rsidR="004E4C0D" w:rsidRPr="00C13F12" w:rsidRDefault="004E4C0D" w:rsidP="00A465CD">
            <w:pPr>
              <w:spacing w:before="120" w:after="120"/>
              <w:rPr>
                <w:sz w:val="20"/>
                <w:lang w:eastAsia="en-AU"/>
              </w:rPr>
            </w:pPr>
            <w:r w:rsidRPr="00C13F12">
              <w:rPr>
                <w:sz w:val="20"/>
                <w:lang w:eastAsia="en-AU"/>
              </w:rPr>
              <w:t>All steps taken to obtain informed consent and the basis on which determinations were made that the person was not capable of giving informed consent are to be appropriately documented in the patient’s clinical record.</w:t>
            </w:r>
          </w:p>
        </w:tc>
      </w:tr>
    </w:tbl>
    <w:p w14:paraId="66FFAD3F" w14:textId="77777777" w:rsidR="004E4C0D" w:rsidRPr="00F555E1" w:rsidRDefault="004E4C0D" w:rsidP="004E4C0D">
      <w:pPr>
        <w:rPr>
          <w:lang w:eastAsia="en-AU"/>
        </w:rPr>
      </w:pPr>
    </w:p>
    <w:tbl>
      <w:tblPr>
        <w:tblStyle w:val="TableGrid"/>
        <w:tblW w:w="0" w:type="auto"/>
        <w:tblLook w:val="04A0" w:firstRow="1" w:lastRow="0" w:firstColumn="1" w:lastColumn="0" w:noHBand="0" w:noVBand="1"/>
      </w:tblPr>
      <w:tblGrid>
        <w:gridCol w:w="10308"/>
      </w:tblGrid>
      <w:tr w:rsidR="004E4C0D" w:rsidRPr="00F555E1" w14:paraId="32D5B3F9" w14:textId="77777777" w:rsidTr="00A465CD">
        <w:tc>
          <w:tcPr>
            <w:tcW w:w="10308" w:type="dxa"/>
            <w:shd w:val="clear" w:color="auto" w:fill="D9D9D9"/>
          </w:tcPr>
          <w:p w14:paraId="79A62C57" w14:textId="77777777" w:rsidR="004E4C0D" w:rsidRPr="00C13F12" w:rsidRDefault="004E4C0D" w:rsidP="00A465CD">
            <w:pPr>
              <w:spacing w:before="120" w:after="120"/>
              <w:rPr>
                <w:b/>
                <w:sz w:val="20"/>
                <w:lang w:eastAsia="en-AU"/>
              </w:rPr>
            </w:pPr>
            <w:r w:rsidRPr="00C13F12">
              <w:rPr>
                <w:b/>
                <w:sz w:val="20"/>
                <w:lang w:eastAsia="en-AU"/>
              </w:rPr>
              <w:t xml:space="preserve">Practice note 3 – Least restrictive practice and patient rights </w:t>
            </w:r>
          </w:p>
          <w:p w14:paraId="76FFF95E" w14:textId="77777777" w:rsidR="004E4C0D" w:rsidRPr="00C13F12" w:rsidRDefault="004E4C0D" w:rsidP="00A465CD">
            <w:pPr>
              <w:spacing w:before="120" w:after="120"/>
              <w:rPr>
                <w:sz w:val="20"/>
                <w:lang w:eastAsia="en-AU"/>
              </w:rPr>
            </w:pPr>
            <w:r w:rsidRPr="00C13F12">
              <w:rPr>
                <w:sz w:val="20"/>
                <w:lang w:eastAsia="en-AU"/>
              </w:rPr>
              <w:t>When admitting and treating a person as an involuntary patient the following principles apply:</w:t>
            </w:r>
          </w:p>
          <w:p w14:paraId="550E7D6A" w14:textId="77777777" w:rsidR="004E4C0D" w:rsidRPr="00C13F12" w:rsidRDefault="004E4C0D" w:rsidP="004E4C0D">
            <w:pPr>
              <w:numPr>
                <w:ilvl w:val="0"/>
                <w:numId w:val="11"/>
              </w:numPr>
              <w:spacing w:before="120" w:after="120"/>
              <w:rPr>
                <w:rFonts w:eastAsia="Times New Roman"/>
                <w:iCs/>
                <w:sz w:val="20"/>
                <w:lang w:eastAsia="en-AU"/>
              </w:rPr>
            </w:pPr>
            <w:r w:rsidRPr="00C13F12">
              <w:rPr>
                <w:rFonts w:eastAsia="Times New Roman"/>
                <w:iCs/>
                <w:sz w:val="20"/>
                <w:lang w:eastAsia="en-AU"/>
              </w:rPr>
              <w:t>The person should only be admitted after every effort to avoid the person being admitted as an involuntary patient has been taken;</w:t>
            </w:r>
          </w:p>
          <w:p w14:paraId="27EE2580" w14:textId="77777777" w:rsidR="004E4C0D" w:rsidRPr="00C13F12" w:rsidRDefault="004E4C0D" w:rsidP="004E4C0D">
            <w:pPr>
              <w:numPr>
                <w:ilvl w:val="0"/>
                <w:numId w:val="11"/>
              </w:numPr>
              <w:spacing w:before="120" w:after="120"/>
              <w:rPr>
                <w:rFonts w:eastAsia="Times New Roman"/>
                <w:iCs/>
                <w:sz w:val="20"/>
                <w:lang w:eastAsia="en-AU"/>
              </w:rPr>
            </w:pPr>
            <w:r w:rsidRPr="00C13F12">
              <w:rPr>
                <w:rFonts w:eastAsia="Times New Roman"/>
                <w:iCs/>
                <w:sz w:val="20"/>
                <w:lang w:eastAsia="en-AU"/>
              </w:rPr>
              <w:t>As far as possible, the person's treatment and care is to be appropriate to and consistent with the person's cultural</w:t>
            </w:r>
            <w:r w:rsidR="00BB00BE">
              <w:rPr>
                <w:rFonts w:eastAsia="Times New Roman"/>
                <w:iCs/>
                <w:sz w:val="20"/>
                <w:lang w:eastAsia="en-AU"/>
              </w:rPr>
              <w:t xml:space="preserve">/religious </w:t>
            </w:r>
            <w:r w:rsidR="00BB00BE" w:rsidRPr="00C13F12">
              <w:rPr>
                <w:rFonts w:eastAsia="Times New Roman"/>
                <w:iCs/>
                <w:sz w:val="20"/>
                <w:lang w:eastAsia="en-AU"/>
              </w:rPr>
              <w:t>beliefs</w:t>
            </w:r>
            <w:r w:rsidRPr="00C13F12">
              <w:rPr>
                <w:rFonts w:eastAsia="Times New Roman"/>
                <w:iCs/>
                <w:sz w:val="20"/>
                <w:lang w:eastAsia="en-AU"/>
              </w:rPr>
              <w:t>, practices and more, taking into account the views of the person's family</w:t>
            </w:r>
            <w:r w:rsidR="001322FE">
              <w:rPr>
                <w:rFonts w:eastAsia="Times New Roman"/>
                <w:iCs/>
                <w:sz w:val="20"/>
                <w:lang w:eastAsia="en-AU"/>
              </w:rPr>
              <w:t>/significant others</w:t>
            </w:r>
            <w:r w:rsidRPr="00C13F12">
              <w:rPr>
                <w:rFonts w:eastAsia="Times New Roman"/>
                <w:iCs/>
                <w:sz w:val="20"/>
                <w:lang w:eastAsia="en-AU"/>
              </w:rPr>
              <w:t xml:space="preserve"> and community;</w:t>
            </w:r>
          </w:p>
          <w:p w14:paraId="762158BE" w14:textId="6C8B475C" w:rsidR="004E4C0D" w:rsidRPr="00C13F12" w:rsidRDefault="004E4C0D" w:rsidP="004E4C0D">
            <w:pPr>
              <w:numPr>
                <w:ilvl w:val="0"/>
                <w:numId w:val="11"/>
              </w:numPr>
              <w:spacing w:before="120" w:after="120"/>
              <w:rPr>
                <w:rFonts w:eastAsia="Times New Roman"/>
                <w:iCs/>
                <w:sz w:val="20"/>
                <w:lang w:eastAsia="en-AU"/>
              </w:rPr>
            </w:pPr>
            <w:r w:rsidRPr="00C13F12">
              <w:rPr>
                <w:rFonts w:eastAsia="Times New Roman"/>
                <w:iCs/>
                <w:sz w:val="20"/>
                <w:lang w:eastAsia="en-AU"/>
              </w:rPr>
              <w:t xml:space="preserve">If the person is an Aboriginal or Torres Strait Islander person, the involuntary treatment is, where possible, to be provided in collaboration with an Aboriginal and Torres Strait Islander </w:t>
            </w:r>
            <w:r w:rsidR="001322FE">
              <w:rPr>
                <w:rFonts w:eastAsia="Times New Roman"/>
                <w:iCs/>
                <w:sz w:val="20"/>
                <w:lang w:eastAsia="en-AU"/>
              </w:rPr>
              <w:t>H</w:t>
            </w:r>
            <w:r w:rsidRPr="00C13F12">
              <w:rPr>
                <w:rFonts w:eastAsia="Times New Roman"/>
                <w:iCs/>
                <w:sz w:val="20"/>
                <w:lang w:eastAsia="en-AU"/>
              </w:rPr>
              <w:t xml:space="preserve">ealth </w:t>
            </w:r>
            <w:r w:rsidR="001322FE">
              <w:rPr>
                <w:rFonts w:eastAsia="Times New Roman"/>
                <w:iCs/>
                <w:sz w:val="20"/>
                <w:lang w:eastAsia="en-AU"/>
              </w:rPr>
              <w:t>P</w:t>
            </w:r>
            <w:r w:rsidRPr="00C13F12">
              <w:rPr>
                <w:rFonts w:eastAsia="Times New Roman"/>
                <w:iCs/>
                <w:sz w:val="20"/>
                <w:lang w:eastAsia="en-AU"/>
              </w:rPr>
              <w:t>ractitioner;</w:t>
            </w:r>
          </w:p>
          <w:p w14:paraId="78566888" w14:textId="77777777" w:rsidR="004E4C0D" w:rsidRPr="00C13F12" w:rsidRDefault="004E4C0D" w:rsidP="004E4C0D">
            <w:pPr>
              <w:numPr>
                <w:ilvl w:val="0"/>
                <w:numId w:val="11"/>
              </w:numPr>
              <w:spacing w:before="120" w:after="120"/>
              <w:rPr>
                <w:rFonts w:eastAsia="Times New Roman"/>
                <w:iCs/>
                <w:sz w:val="20"/>
                <w:lang w:eastAsia="en-AU"/>
              </w:rPr>
            </w:pPr>
            <w:r w:rsidRPr="00C13F12">
              <w:rPr>
                <w:rFonts w:eastAsia="Times New Roman"/>
                <w:iCs/>
                <w:sz w:val="20"/>
                <w:lang w:eastAsia="en-AU"/>
              </w:rPr>
              <w:t>As soon as practicable and appropriate, the person and their carer</w:t>
            </w:r>
            <w:r w:rsidR="001322FE">
              <w:rPr>
                <w:rFonts w:eastAsia="Times New Roman"/>
                <w:iCs/>
                <w:sz w:val="20"/>
                <w:lang w:eastAsia="en-AU"/>
              </w:rPr>
              <w:t>/significant others is</w:t>
            </w:r>
            <w:r w:rsidRPr="00C13F12">
              <w:rPr>
                <w:rFonts w:eastAsia="Times New Roman"/>
                <w:iCs/>
                <w:sz w:val="20"/>
                <w:lang w:eastAsia="en-AU"/>
              </w:rPr>
              <w:t xml:space="preserve"> to be provided with relevant information about the person's rights and entitlements under the Act, how those rights and entitlements may be accessed and exercised, the grounds for the person's admission, the section under which the person was admitted, any proposed or alternative treatment and the services available to meet the person's needs;</w:t>
            </w:r>
          </w:p>
          <w:p w14:paraId="25F51ED2" w14:textId="77777777" w:rsidR="004E4C0D" w:rsidRPr="00C13F12" w:rsidRDefault="004E4C0D" w:rsidP="004E4C0D">
            <w:pPr>
              <w:numPr>
                <w:ilvl w:val="0"/>
                <w:numId w:val="11"/>
              </w:numPr>
              <w:spacing w:before="120" w:after="120"/>
              <w:rPr>
                <w:rFonts w:eastAsia="Times New Roman"/>
                <w:iCs/>
                <w:sz w:val="20"/>
                <w:lang w:eastAsia="en-AU"/>
              </w:rPr>
            </w:pPr>
            <w:r w:rsidRPr="00C13F12">
              <w:rPr>
                <w:rFonts w:eastAsia="Times New Roman"/>
                <w:iCs/>
                <w:sz w:val="20"/>
                <w:lang w:eastAsia="en-AU"/>
              </w:rPr>
              <w:lastRenderedPageBreak/>
              <w:t>As soon as practicable, the person and their carer</w:t>
            </w:r>
            <w:r w:rsidR="001322FE">
              <w:rPr>
                <w:rFonts w:eastAsia="Times New Roman"/>
                <w:iCs/>
                <w:sz w:val="20"/>
                <w:lang w:eastAsia="en-AU"/>
              </w:rPr>
              <w:t>/significant others</w:t>
            </w:r>
            <w:r w:rsidRPr="00C13F12">
              <w:rPr>
                <w:rFonts w:eastAsia="Times New Roman"/>
                <w:iCs/>
                <w:sz w:val="20"/>
                <w:lang w:eastAsia="en-AU"/>
              </w:rPr>
              <w:t xml:space="preserve"> must be consulted and involved in the development of any ongoing treatment plan and any discharge planning for the person;</w:t>
            </w:r>
          </w:p>
          <w:p w14:paraId="47AC2A0B" w14:textId="77777777" w:rsidR="004E4C0D" w:rsidRPr="00C13F12" w:rsidRDefault="004E4C0D" w:rsidP="004E4C0D">
            <w:pPr>
              <w:numPr>
                <w:ilvl w:val="0"/>
                <w:numId w:val="11"/>
              </w:numPr>
              <w:spacing w:before="120" w:after="120"/>
              <w:rPr>
                <w:rFonts w:eastAsia="Times New Roman"/>
                <w:iCs/>
                <w:sz w:val="20"/>
                <w:lang w:eastAsia="en-AU"/>
              </w:rPr>
            </w:pPr>
            <w:r w:rsidRPr="00C13F12">
              <w:rPr>
                <w:rFonts w:eastAsia="Times New Roman"/>
                <w:iCs/>
                <w:sz w:val="20"/>
                <w:lang w:eastAsia="en-AU"/>
              </w:rPr>
              <w:t>As soon as practicable and appropriate, family members</w:t>
            </w:r>
            <w:r w:rsidR="006F6BE4">
              <w:rPr>
                <w:rFonts w:eastAsia="Times New Roman"/>
                <w:iCs/>
                <w:sz w:val="20"/>
                <w:lang w:eastAsia="en-AU"/>
              </w:rPr>
              <w:t>/significant others</w:t>
            </w:r>
            <w:r w:rsidRPr="00C13F12">
              <w:rPr>
                <w:rFonts w:eastAsia="Times New Roman"/>
                <w:iCs/>
                <w:sz w:val="20"/>
                <w:lang w:eastAsia="en-AU"/>
              </w:rPr>
              <w:t xml:space="preserve"> should be consulted and involved in the person's treatment and care.</w:t>
            </w:r>
          </w:p>
        </w:tc>
      </w:tr>
    </w:tbl>
    <w:p w14:paraId="4B663857" w14:textId="77777777" w:rsidR="004E4C0D" w:rsidRDefault="004E4C0D" w:rsidP="004E4C0D"/>
    <w:tbl>
      <w:tblPr>
        <w:tblStyle w:val="TableGrid"/>
        <w:tblW w:w="0" w:type="auto"/>
        <w:tblLook w:val="04A0" w:firstRow="1" w:lastRow="0" w:firstColumn="1" w:lastColumn="0" w:noHBand="0" w:noVBand="1"/>
      </w:tblPr>
      <w:tblGrid>
        <w:gridCol w:w="10308"/>
      </w:tblGrid>
      <w:tr w:rsidR="004E4C0D" w:rsidRPr="00F555E1" w14:paraId="2B27366F" w14:textId="77777777" w:rsidTr="00A465CD">
        <w:trPr>
          <w:cantSplit/>
        </w:trPr>
        <w:tc>
          <w:tcPr>
            <w:tcW w:w="10308" w:type="dxa"/>
            <w:shd w:val="clear" w:color="auto" w:fill="D9D9D9"/>
          </w:tcPr>
          <w:p w14:paraId="2B8C3620" w14:textId="77777777" w:rsidR="004E4C0D" w:rsidRPr="00C13F12" w:rsidRDefault="004E4C0D" w:rsidP="00A465CD">
            <w:pPr>
              <w:keepNext/>
              <w:spacing w:before="120" w:after="120"/>
              <w:rPr>
                <w:b/>
                <w:sz w:val="20"/>
              </w:rPr>
            </w:pPr>
            <w:r w:rsidRPr="00C13F12">
              <w:rPr>
                <w:b/>
                <w:sz w:val="20"/>
              </w:rPr>
              <w:t>Practice Note 4</w:t>
            </w:r>
          </w:p>
          <w:p w14:paraId="3D053F45" w14:textId="11983510" w:rsidR="004E4C0D" w:rsidRPr="00C13F12" w:rsidRDefault="004E4C0D" w:rsidP="00A465CD">
            <w:pPr>
              <w:spacing w:before="120" w:after="120"/>
              <w:rPr>
                <w:sz w:val="20"/>
              </w:rPr>
            </w:pPr>
            <w:r w:rsidRPr="00C13F12">
              <w:rPr>
                <w:b/>
                <w:sz w:val="20"/>
              </w:rPr>
              <w:t>Section 30</w:t>
            </w:r>
            <w:r w:rsidRPr="00C13F12">
              <w:rPr>
                <w:sz w:val="20"/>
              </w:rPr>
              <w:t xml:space="preserve"> – an admitted voluntary patient at an </w:t>
            </w:r>
            <w:r w:rsidR="006F6BE4">
              <w:rPr>
                <w:sz w:val="20"/>
              </w:rPr>
              <w:t>A</w:t>
            </w:r>
            <w:r w:rsidRPr="00C13F12">
              <w:rPr>
                <w:sz w:val="20"/>
              </w:rPr>
              <w:t xml:space="preserve">pproved </w:t>
            </w:r>
            <w:r w:rsidR="006F6BE4">
              <w:rPr>
                <w:sz w:val="20"/>
              </w:rPr>
              <w:t>T</w:t>
            </w:r>
            <w:r w:rsidRPr="00C13F12">
              <w:rPr>
                <w:sz w:val="20"/>
              </w:rPr>
              <w:t xml:space="preserve">reatment </w:t>
            </w:r>
            <w:r w:rsidR="006F6BE4">
              <w:rPr>
                <w:sz w:val="20"/>
              </w:rPr>
              <w:t>F</w:t>
            </w:r>
            <w:r w:rsidRPr="00C13F12">
              <w:rPr>
                <w:sz w:val="20"/>
              </w:rPr>
              <w:t xml:space="preserve">acility whose condition has deteriorated since admission or made voluntary, or from information obtained, may fulfil the criteria for involuntary admission on the grounds of mental illness or mental disturbance. </w:t>
            </w:r>
          </w:p>
          <w:p w14:paraId="0D590526" w14:textId="7222E29C" w:rsidR="004E4C0D" w:rsidRPr="00C13F12" w:rsidRDefault="004E4C0D" w:rsidP="00A465CD">
            <w:pPr>
              <w:spacing w:before="120" w:after="120"/>
              <w:rPr>
                <w:sz w:val="20"/>
              </w:rPr>
            </w:pPr>
            <w:r w:rsidRPr="00C13F12">
              <w:rPr>
                <w:b/>
                <w:sz w:val="20"/>
              </w:rPr>
              <w:t>Subsection 34(3)(d)</w:t>
            </w:r>
            <w:r w:rsidRPr="00C13F12">
              <w:rPr>
                <w:sz w:val="20"/>
              </w:rPr>
              <w:t xml:space="preserve"> – following a recommendation for a psychiatric examination by a medical practitioner, an </w:t>
            </w:r>
            <w:r w:rsidR="006F6BE4">
              <w:rPr>
                <w:sz w:val="20"/>
              </w:rPr>
              <w:t>A</w:t>
            </w:r>
            <w:r w:rsidRPr="00C13F12">
              <w:rPr>
                <w:sz w:val="20"/>
              </w:rPr>
              <w:t xml:space="preserve">uthorised </w:t>
            </w:r>
            <w:r w:rsidR="006F6BE4">
              <w:rPr>
                <w:sz w:val="20"/>
              </w:rPr>
              <w:t>P</w:t>
            </w:r>
            <w:r w:rsidRPr="00C13F12">
              <w:rPr>
                <w:sz w:val="20"/>
              </w:rPr>
              <w:t xml:space="preserve">sychiatric </w:t>
            </w:r>
            <w:r w:rsidR="006F6BE4">
              <w:rPr>
                <w:sz w:val="20"/>
              </w:rPr>
              <w:t>P</w:t>
            </w:r>
            <w:r w:rsidRPr="00C13F12">
              <w:rPr>
                <w:sz w:val="20"/>
              </w:rPr>
              <w:t xml:space="preserve">ractitioner or </w:t>
            </w:r>
            <w:r w:rsidR="006F6BE4">
              <w:rPr>
                <w:sz w:val="20"/>
              </w:rPr>
              <w:t>D</w:t>
            </w:r>
            <w:r w:rsidRPr="00C13F12">
              <w:rPr>
                <w:sz w:val="20"/>
              </w:rPr>
              <w:t xml:space="preserve">esignated </w:t>
            </w:r>
            <w:r w:rsidR="006F6BE4">
              <w:rPr>
                <w:sz w:val="20"/>
              </w:rPr>
              <w:t>M</w:t>
            </w:r>
            <w:r w:rsidRPr="00C13F12">
              <w:rPr>
                <w:sz w:val="20"/>
              </w:rPr>
              <w:t xml:space="preserve">ental </w:t>
            </w:r>
            <w:r w:rsidR="006F6BE4">
              <w:rPr>
                <w:sz w:val="20"/>
              </w:rPr>
              <w:t>H</w:t>
            </w:r>
            <w:r w:rsidRPr="00C13F12">
              <w:rPr>
                <w:sz w:val="20"/>
              </w:rPr>
              <w:t xml:space="preserve">ealth </w:t>
            </w:r>
            <w:r w:rsidR="006F6BE4">
              <w:rPr>
                <w:sz w:val="20"/>
              </w:rPr>
              <w:t>P</w:t>
            </w:r>
            <w:r w:rsidRPr="00C13F12">
              <w:rPr>
                <w:sz w:val="20"/>
              </w:rPr>
              <w:t>ractitioner.</w:t>
            </w:r>
          </w:p>
        </w:tc>
      </w:tr>
    </w:tbl>
    <w:p w14:paraId="1A5FF992" w14:textId="77777777" w:rsidR="004E4C0D" w:rsidRDefault="004E4C0D" w:rsidP="004E4C0D"/>
    <w:tbl>
      <w:tblPr>
        <w:tblStyle w:val="TableGrid"/>
        <w:tblW w:w="0" w:type="auto"/>
        <w:tblLook w:val="04A0" w:firstRow="1" w:lastRow="0" w:firstColumn="1" w:lastColumn="0" w:noHBand="0" w:noVBand="1"/>
      </w:tblPr>
      <w:tblGrid>
        <w:gridCol w:w="10308"/>
      </w:tblGrid>
      <w:tr w:rsidR="004E4C0D" w:rsidRPr="00F555E1" w14:paraId="5A485B4A" w14:textId="77777777" w:rsidTr="00A465CD">
        <w:trPr>
          <w:cantSplit/>
        </w:trPr>
        <w:tc>
          <w:tcPr>
            <w:tcW w:w="10308" w:type="dxa"/>
            <w:shd w:val="clear" w:color="auto" w:fill="D9D9D9"/>
          </w:tcPr>
          <w:p w14:paraId="6EF6272F" w14:textId="77777777" w:rsidR="004E4C0D" w:rsidRPr="00C13F12" w:rsidRDefault="004E4C0D" w:rsidP="00A465CD">
            <w:pPr>
              <w:spacing w:before="120" w:after="120"/>
              <w:rPr>
                <w:b/>
                <w:sz w:val="20"/>
              </w:rPr>
            </w:pPr>
            <w:r w:rsidRPr="00C13F12">
              <w:rPr>
                <w:b/>
                <w:sz w:val="20"/>
              </w:rPr>
              <w:t>Practice Note 5</w:t>
            </w:r>
          </w:p>
          <w:p w14:paraId="744A2B69" w14:textId="77777777" w:rsidR="004E4C0D" w:rsidRPr="00C13F12" w:rsidRDefault="004E4C0D" w:rsidP="00A465CD">
            <w:pPr>
              <w:spacing w:before="120" w:after="120"/>
              <w:rPr>
                <w:sz w:val="20"/>
              </w:rPr>
            </w:pPr>
            <w:r w:rsidRPr="00C13F12">
              <w:rPr>
                <w:b/>
                <w:sz w:val="20"/>
              </w:rPr>
              <w:t>Form 10 - Psychiatric examination outcome (includes involuntary admission)</w:t>
            </w:r>
            <w:r w:rsidRPr="00C13F12">
              <w:rPr>
                <w:sz w:val="20"/>
              </w:rPr>
              <w:t xml:space="preserve"> can be used to document the clinical decision of involuntary admission and notifications made (or not made in the case of a primary carer). </w:t>
            </w:r>
          </w:p>
          <w:p w14:paraId="5C70465E" w14:textId="77777777" w:rsidR="004E4C0D" w:rsidRPr="00C13F12" w:rsidRDefault="004E4C0D" w:rsidP="00A465CD">
            <w:pPr>
              <w:spacing w:before="120" w:after="120"/>
              <w:rPr>
                <w:sz w:val="20"/>
              </w:rPr>
            </w:pPr>
            <w:r w:rsidRPr="00C13F12">
              <w:rPr>
                <w:b/>
                <w:sz w:val="20"/>
              </w:rPr>
              <w:t>Form 13 – Involuntary admission Tribunal notification form</w:t>
            </w:r>
            <w:r w:rsidRPr="00C13F12">
              <w:rPr>
                <w:sz w:val="20"/>
              </w:rPr>
              <w:t xml:space="preserve"> is used to notify the Tribunal of the involuntary admission.</w:t>
            </w:r>
          </w:p>
        </w:tc>
      </w:tr>
    </w:tbl>
    <w:p w14:paraId="24E3093D" w14:textId="77777777" w:rsidR="004E4C0D" w:rsidRDefault="004E4C0D" w:rsidP="004E4C0D"/>
    <w:tbl>
      <w:tblPr>
        <w:tblStyle w:val="TableGrid"/>
        <w:tblW w:w="0" w:type="auto"/>
        <w:tblLook w:val="04A0" w:firstRow="1" w:lastRow="0" w:firstColumn="1" w:lastColumn="0" w:noHBand="0" w:noVBand="1"/>
      </w:tblPr>
      <w:tblGrid>
        <w:gridCol w:w="10196"/>
      </w:tblGrid>
      <w:tr w:rsidR="004E4C0D" w:rsidRPr="00F555E1" w14:paraId="7ABB8BF6" w14:textId="77777777" w:rsidTr="00A465CD">
        <w:trPr>
          <w:cantSplit/>
        </w:trPr>
        <w:tc>
          <w:tcPr>
            <w:tcW w:w="10196" w:type="dxa"/>
            <w:shd w:val="clear" w:color="auto" w:fill="D9D9D9"/>
          </w:tcPr>
          <w:p w14:paraId="34E63D75" w14:textId="77777777" w:rsidR="004E4C0D" w:rsidRPr="00C13F12" w:rsidRDefault="004E4C0D" w:rsidP="00A465CD">
            <w:pPr>
              <w:spacing w:before="120" w:after="120"/>
              <w:rPr>
                <w:rFonts w:eastAsia="Arial" w:cs="Arial"/>
                <w:b/>
                <w:sz w:val="20"/>
                <w:szCs w:val="21"/>
              </w:rPr>
            </w:pPr>
            <w:r w:rsidRPr="00C13F12">
              <w:rPr>
                <w:b/>
                <w:sz w:val="20"/>
              </w:rPr>
              <w:t>Practice</w:t>
            </w:r>
            <w:r w:rsidRPr="00C13F12">
              <w:rPr>
                <w:b/>
                <w:spacing w:val="-1"/>
                <w:sz w:val="20"/>
              </w:rPr>
              <w:t xml:space="preserve"> Note 6</w:t>
            </w:r>
          </w:p>
          <w:p w14:paraId="7FD0723D" w14:textId="77777777" w:rsidR="004E4C0D" w:rsidRPr="00C13F12" w:rsidRDefault="004E4C0D" w:rsidP="00A465CD">
            <w:pPr>
              <w:spacing w:before="120" w:after="120"/>
              <w:rPr>
                <w:sz w:val="20"/>
              </w:rPr>
            </w:pPr>
            <w:r w:rsidRPr="00C13F12">
              <w:rPr>
                <w:sz w:val="20"/>
              </w:rPr>
              <w:t xml:space="preserve">Clinical best practice suggests that examination at intervals of no more than 24 hours is indicated when the aetiology of abnormal behaviour is unclear. Further, that persons admitted involuntarily to an ATF are reviewed every 24 hours to ensure that management occurs in the least restrictive environment possible. </w:t>
            </w:r>
          </w:p>
        </w:tc>
      </w:tr>
    </w:tbl>
    <w:p w14:paraId="07F55BAD" w14:textId="77777777" w:rsidR="004E4C0D" w:rsidRDefault="004E4C0D" w:rsidP="004E4C0D"/>
    <w:tbl>
      <w:tblPr>
        <w:tblStyle w:val="TableGrid"/>
        <w:tblW w:w="0" w:type="auto"/>
        <w:tblLayout w:type="fixed"/>
        <w:tblLook w:val="04A0" w:firstRow="1" w:lastRow="0" w:firstColumn="1" w:lastColumn="0" w:noHBand="0" w:noVBand="1"/>
      </w:tblPr>
      <w:tblGrid>
        <w:gridCol w:w="10196"/>
      </w:tblGrid>
      <w:tr w:rsidR="004E4C0D" w:rsidRPr="00F555E1" w14:paraId="105970C7" w14:textId="77777777" w:rsidTr="00A465CD">
        <w:trPr>
          <w:cantSplit/>
        </w:trPr>
        <w:tc>
          <w:tcPr>
            <w:tcW w:w="10196" w:type="dxa"/>
            <w:shd w:val="clear" w:color="auto" w:fill="D9D9D9"/>
          </w:tcPr>
          <w:p w14:paraId="6ACAA056" w14:textId="77777777" w:rsidR="004E4C0D" w:rsidRPr="00C13F12" w:rsidRDefault="004E4C0D" w:rsidP="00A465CD">
            <w:pPr>
              <w:spacing w:before="120" w:after="120"/>
              <w:rPr>
                <w:b/>
                <w:sz w:val="20"/>
              </w:rPr>
            </w:pPr>
            <w:r w:rsidRPr="00C13F12">
              <w:rPr>
                <w:b/>
                <w:sz w:val="20"/>
              </w:rPr>
              <w:t>Practice Note 7</w:t>
            </w:r>
          </w:p>
          <w:p w14:paraId="7A75EEB0" w14:textId="77777777" w:rsidR="004E4C0D" w:rsidRPr="00C13F12" w:rsidRDefault="004E4C0D" w:rsidP="00A465CD">
            <w:pPr>
              <w:spacing w:before="120" w:after="120"/>
              <w:rPr>
                <w:sz w:val="20"/>
              </w:rPr>
            </w:pPr>
            <w:r w:rsidRPr="00C13F12">
              <w:rPr>
                <w:sz w:val="20"/>
              </w:rPr>
              <w:t>Before the expiry of the detention period, any of the following may occur:</w:t>
            </w:r>
          </w:p>
          <w:p w14:paraId="1952C210" w14:textId="77777777" w:rsidR="004E4C0D" w:rsidRPr="00C13F12" w:rsidRDefault="004E4C0D" w:rsidP="004E4C0D">
            <w:pPr>
              <w:numPr>
                <w:ilvl w:val="0"/>
                <w:numId w:val="12"/>
              </w:numPr>
              <w:spacing w:before="60" w:after="60"/>
              <w:rPr>
                <w:rFonts w:eastAsia="Times New Roman"/>
                <w:iCs/>
                <w:sz w:val="20"/>
              </w:rPr>
            </w:pPr>
            <w:r w:rsidRPr="00C13F12">
              <w:rPr>
                <w:rFonts w:eastAsia="Times New Roman"/>
                <w:iCs/>
                <w:sz w:val="20"/>
              </w:rPr>
              <w:t>the person may be admitted as a voluntary patient under Part 5;</w:t>
            </w:r>
          </w:p>
          <w:p w14:paraId="16EB977D" w14:textId="77777777" w:rsidR="004E4C0D" w:rsidRPr="00C13F12" w:rsidRDefault="004E4C0D" w:rsidP="004E4C0D">
            <w:pPr>
              <w:numPr>
                <w:ilvl w:val="0"/>
                <w:numId w:val="12"/>
              </w:numPr>
              <w:spacing w:before="60" w:after="60"/>
              <w:rPr>
                <w:rFonts w:eastAsia="Times New Roman"/>
                <w:iCs/>
                <w:sz w:val="20"/>
              </w:rPr>
            </w:pPr>
            <w:r w:rsidRPr="00C13F12">
              <w:rPr>
                <w:rFonts w:eastAsia="Times New Roman"/>
                <w:iCs/>
                <w:sz w:val="20"/>
              </w:rPr>
              <w:t>following an examination under section 44 (see below) or a review of the person's admission by the Tribunal under section 123:</w:t>
            </w:r>
          </w:p>
          <w:p w14:paraId="671F484F" w14:textId="77777777" w:rsidR="004E4C0D" w:rsidRPr="00C13F12" w:rsidRDefault="004E4C0D" w:rsidP="004E4C0D">
            <w:pPr>
              <w:numPr>
                <w:ilvl w:val="1"/>
                <w:numId w:val="12"/>
              </w:numPr>
              <w:spacing w:before="60" w:after="60"/>
              <w:rPr>
                <w:rFonts w:eastAsia="Times New Roman"/>
                <w:iCs/>
                <w:sz w:val="20"/>
              </w:rPr>
            </w:pPr>
            <w:r w:rsidRPr="00C13F12">
              <w:rPr>
                <w:rFonts w:eastAsia="Times New Roman"/>
                <w:iCs/>
                <w:sz w:val="20"/>
              </w:rPr>
              <w:t>the person may be admitted as an involuntary patient on the grounds of mental illness;</w:t>
            </w:r>
          </w:p>
          <w:p w14:paraId="3625FDDA" w14:textId="77777777" w:rsidR="004E4C0D" w:rsidRPr="00C13F12" w:rsidRDefault="004E4C0D" w:rsidP="004E4C0D">
            <w:pPr>
              <w:numPr>
                <w:ilvl w:val="1"/>
                <w:numId w:val="12"/>
              </w:numPr>
              <w:spacing w:before="60" w:after="60"/>
              <w:rPr>
                <w:rFonts w:eastAsia="Times New Roman"/>
                <w:iCs/>
                <w:sz w:val="20"/>
              </w:rPr>
            </w:pPr>
            <w:r w:rsidRPr="00C13F12">
              <w:rPr>
                <w:rFonts w:eastAsia="Times New Roman"/>
                <w:iCs/>
                <w:sz w:val="20"/>
              </w:rPr>
              <w:t xml:space="preserve">an interim CMO may be made for the person (refer to </w:t>
            </w:r>
            <w:r w:rsidRPr="00C13F12">
              <w:rPr>
                <w:rFonts w:eastAsia="Times New Roman"/>
                <w:b/>
                <w:iCs/>
                <w:sz w:val="20"/>
              </w:rPr>
              <w:t>Approved Procedure 4 Community Management</w:t>
            </w:r>
            <w:r w:rsidRPr="00C13F12">
              <w:rPr>
                <w:rFonts w:eastAsia="Times New Roman"/>
                <w:iCs/>
                <w:sz w:val="20"/>
              </w:rPr>
              <w:t xml:space="preserve"> for further information); or</w:t>
            </w:r>
          </w:p>
          <w:p w14:paraId="6A887766" w14:textId="77777777" w:rsidR="004E4C0D" w:rsidRPr="00C13F12" w:rsidRDefault="004E4C0D" w:rsidP="004E4C0D">
            <w:pPr>
              <w:numPr>
                <w:ilvl w:val="1"/>
                <w:numId w:val="12"/>
              </w:numPr>
              <w:spacing w:before="60" w:after="120"/>
              <w:ind w:left="1434" w:hanging="357"/>
              <w:rPr>
                <w:rFonts w:eastAsia="Times New Roman"/>
                <w:iCs/>
                <w:sz w:val="20"/>
              </w:rPr>
            </w:pPr>
            <w:r w:rsidRPr="00C13F12">
              <w:rPr>
                <w:rFonts w:eastAsia="Times New Roman"/>
                <w:iCs/>
                <w:sz w:val="20"/>
              </w:rPr>
              <w:t>the person may be released.</w:t>
            </w:r>
          </w:p>
        </w:tc>
      </w:tr>
    </w:tbl>
    <w:p w14:paraId="52484B46" w14:textId="77777777" w:rsidR="004E4C0D" w:rsidRDefault="004E4C0D" w:rsidP="004E4C0D"/>
    <w:tbl>
      <w:tblPr>
        <w:tblStyle w:val="TableGrid"/>
        <w:tblW w:w="0" w:type="auto"/>
        <w:tblLook w:val="04A0" w:firstRow="1" w:lastRow="0" w:firstColumn="1" w:lastColumn="0" w:noHBand="0" w:noVBand="1"/>
      </w:tblPr>
      <w:tblGrid>
        <w:gridCol w:w="10308"/>
      </w:tblGrid>
      <w:tr w:rsidR="004E4C0D" w:rsidRPr="00F555E1" w14:paraId="5C5BEA6E" w14:textId="77777777" w:rsidTr="00A465CD">
        <w:trPr>
          <w:cantSplit/>
        </w:trPr>
        <w:tc>
          <w:tcPr>
            <w:tcW w:w="10308" w:type="dxa"/>
            <w:shd w:val="clear" w:color="auto" w:fill="D9D9D9"/>
          </w:tcPr>
          <w:p w14:paraId="3A7C931F" w14:textId="77777777" w:rsidR="004E4C0D" w:rsidRPr="00C13F12" w:rsidRDefault="004E4C0D" w:rsidP="00A465CD">
            <w:pPr>
              <w:spacing w:before="120" w:after="120"/>
              <w:rPr>
                <w:b/>
                <w:sz w:val="20"/>
              </w:rPr>
            </w:pPr>
            <w:r w:rsidRPr="00C13F12">
              <w:rPr>
                <w:b/>
                <w:sz w:val="20"/>
              </w:rPr>
              <w:t xml:space="preserve">Practice Note 8 </w:t>
            </w:r>
          </w:p>
          <w:p w14:paraId="5824EC2B" w14:textId="77777777" w:rsidR="004E4C0D" w:rsidRPr="00C13F12" w:rsidRDefault="004E4C0D" w:rsidP="00A465CD">
            <w:pPr>
              <w:spacing w:before="120" w:after="120"/>
              <w:rPr>
                <w:sz w:val="20"/>
              </w:rPr>
            </w:pPr>
            <w:r w:rsidRPr="00C13F12">
              <w:rPr>
                <w:b/>
                <w:sz w:val="20"/>
              </w:rPr>
              <w:t>Form 10 - Psychiatric examination outcome (includes involuntary admission)</w:t>
            </w:r>
            <w:r w:rsidRPr="00C13F12">
              <w:rPr>
                <w:sz w:val="20"/>
              </w:rPr>
              <w:t xml:space="preserve"> can be used to document the clinical decision of involuntary admission and notifications made (or not made in the case of a primary carer). </w:t>
            </w:r>
          </w:p>
          <w:p w14:paraId="1B851AA5" w14:textId="77777777" w:rsidR="004E4C0D" w:rsidRPr="00C13F12" w:rsidRDefault="004E4C0D" w:rsidP="00A465CD">
            <w:pPr>
              <w:spacing w:before="120" w:after="120"/>
              <w:rPr>
                <w:sz w:val="20"/>
              </w:rPr>
            </w:pPr>
            <w:r w:rsidRPr="00C13F12">
              <w:rPr>
                <w:b/>
                <w:sz w:val="20"/>
              </w:rPr>
              <w:t>Form 13 – Involuntary admission Tribunal notification form</w:t>
            </w:r>
            <w:r w:rsidRPr="00C13F12">
              <w:rPr>
                <w:sz w:val="20"/>
              </w:rPr>
              <w:t xml:space="preserve"> is used to notify the Tribunal of the involuntary admission.</w:t>
            </w:r>
          </w:p>
        </w:tc>
      </w:tr>
    </w:tbl>
    <w:p w14:paraId="4D3D6A88" w14:textId="77777777" w:rsidR="004E4C0D" w:rsidRDefault="004E4C0D" w:rsidP="004E4C0D"/>
    <w:tbl>
      <w:tblPr>
        <w:tblStyle w:val="TableGrid"/>
        <w:tblW w:w="0" w:type="auto"/>
        <w:tblLook w:val="04A0" w:firstRow="1" w:lastRow="0" w:firstColumn="1" w:lastColumn="0" w:noHBand="0" w:noVBand="1"/>
      </w:tblPr>
      <w:tblGrid>
        <w:gridCol w:w="10196"/>
      </w:tblGrid>
      <w:tr w:rsidR="004E4C0D" w:rsidRPr="00F555E1" w14:paraId="77756D4B" w14:textId="77777777" w:rsidTr="00A465CD">
        <w:trPr>
          <w:cantSplit/>
        </w:trPr>
        <w:tc>
          <w:tcPr>
            <w:tcW w:w="10196" w:type="dxa"/>
            <w:shd w:val="clear" w:color="auto" w:fill="D9D9D9"/>
          </w:tcPr>
          <w:p w14:paraId="482CC4D0" w14:textId="77777777" w:rsidR="004E4C0D" w:rsidRPr="00C13F12" w:rsidRDefault="004E4C0D" w:rsidP="00A465CD">
            <w:pPr>
              <w:spacing w:before="120" w:after="120"/>
              <w:rPr>
                <w:rFonts w:eastAsia="Arial" w:cs="Arial"/>
                <w:b/>
                <w:sz w:val="20"/>
                <w:szCs w:val="21"/>
              </w:rPr>
            </w:pPr>
            <w:r w:rsidRPr="00C13F12">
              <w:rPr>
                <w:b/>
                <w:sz w:val="20"/>
              </w:rPr>
              <w:lastRenderedPageBreak/>
              <w:t>Practice</w:t>
            </w:r>
            <w:r w:rsidRPr="00C13F12">
              <w:rPr>
                <w:b/>
                <w:spacing w:val="-1"/>
                <w:sz w:val="20"/>
              </w:rPr>
              <w:t xml:space="preserve"> Note 9</w:t>
            </w:r>
          </w:p>
          <w:p w14:paraId="78873E7E" w14:textId="77777777" w:rsidR="004E4C0D" w:rsidRPr="00C13F12" w:rsidRDefault="004E4C0D" w:rsidP="00A465CD">
            <w:pPr>
              <w:spacing w:before="120" w:after="120"/>
              <w:rPr>
                <w:sz w:val="20"/>
              </w:rPr>
            </w:pPr>
            <w:r w:rsidRPr="00C13F12">
              <w:rPr>
                <w:sz w:val="20"/>
              </w:rPr>
              <w:t xml:space="preserve">Clinical best practice suggests that examination at intervals of no more than 24 hours is indicated when the aetiology of abnormal behaviour is unclear. Further, that persons admitted involuntarily to an ATF are reviewed every 24 hours to ensure that management occurs in the least restrictive environment possible. </w:t>
            </w:r>
          </w:p>
        </w:tc>
      </w:tr>
    </w:tbl>
    <w:p w14:paraId="6EEECA75" w14:textId="77777777" w:rsidR="004E4C0D" w:rsidRDefault="004E4C0D" w:rsidP="004E4C0D"/>
    <w:tbl>
      <w:tblPr>
        <w:tblStyle w:val="TableGrid"/>
        <w:tblW w:w="0" w:type="auto"/>
        <w:tblLook w:val="04A0" w:firstRow="1" w:lastRow="0" w:firstColumn="1" w:lastColumn="0" w:noHBand="0" w:noVBand="1"/>
      </w:tblPr>
      <w:tblGrid>
        <w:gridCol w:w="10308"/>
      </w:tblGrid>
      <w:tr w:rsidR="004E4C0D" w:rsidRPr="00F555E1" w14:paraId="44DD6DD6" w14:textId="77777777" w:rsidTr="00A465CD">
        <w:tc>
          <w:tcPr>
            <w:tcW w:w="10308" w:type="dxa"/>
            <w:shd w:val="clear" w:color="auto" w:fill="D9D9D9"/>
          </w:tcPr>
          <w:p w14:paraId="59D9E037" w14:textId="77777777" w:rsidR="004E4C0D" w:rsidRPr="00C13F12" w:rsidRDefault="004E4C0D" w:rsidP="00A465CD">
            <w:pPr>
              <w:spacing w:before="120" w:after="120"/>
              <w:rPr>
                <w:b/>
                <w:sz w:val="20"/>
              </w:rPr>
            </w:pPr>
            <w:r w:rsidRPr="00C13F12">
              <w:rPr>
                <w:b/>
                <w:sz w:val="20"/>
              </w:rPr>
              <w:t>Practice Note 10 – Second opinions and early reviews</w:t>
            </w:r>
          </w:p>
          <w:p w14:paraId="167B859C" w14:textId="77777777" w:rsidR="004E4C0D" w:rsidRPr="00C13F12" w:rsidRDefault="004E4C0D" w:rsidP="00A465CD">
            <w:pPr>
              <w:spacing w:before="120" w:after="120"/>
              <w:rPr>
                <w:b/>
                <w:sz w:val="20"/>
              </w:rPr>
            </w:pPr>
            <w:r w:rsidRPr="00C13F12">
              <w:rPr>
                <w:b/>
                <w:sz w:val="20"/>
              </w:rPr>
              <w:t>Second opinions</w:t>
            </w:r>
          </w:p>
          <w:p w14:paraId="1BC16D2B" w14:textId="3F5C72DB" w:rsidR="004E4C0D" w:rsidRPr="00C13F12" w:rsidRDefault="004E4C0D" w:rsidP="00A465CD">
            <w:pPr>
              <w:spacing w:before="120" w:after="120"/>
              <w:rPr>
                <w:sz w:val="20"/>
              </w:rPr>
            </w:pPr>
            <w:r w:rsidRPr="00C13F12">
              <w:rPr>
                <w:sz w:val="20"/>
              </w:rPr>
              <w:t xml:space="preserve">The right to request a second opinion regarding a person’s care and treatment provides accountability and oversight for the clinical judgement of decision-makers. This right to a second opinion strengthens the confidence that </w:t>
            </w:r>
            <w:r w:rsidR="000F569B">
              <w:rPr>
                <w:sz w:val="20"/>
              </w:rPr>
              <w:t>patients</w:t>
            </w:r>
            <w:r w:rsidRPr="00C13F12">
              <w:rPr>
                <w:sz w:val="20"/>
              </w:rPr>
              <w:t xml:space="preserve"> and their carers</w:t>
            </w:r>
            <w:r w:rsidR="000F569B">
              <w:rPr>
                <w:sz w:val="20"/>
              </w:rPr>
              <w:t>/significant others</w:t>
            </w:r>
            <w:r w:rsidRPr="00C13F12">
              <w:rPr>
                <w:sz w:val="20"/>
              </w:rPr>
              <w:t xml:space="preserve"> have in the quality of the mental health service. </w:t>
            </w:r>
          </w:p>
          <w:p w14:paraId="6685C6A3" w14:textId="77777777" w:rsidR="004E4C0D" w:rsidRPr="00C13F12" w:rsidRDefault="004E4C0D" w:rsidP="00A465CD">
            <w:pPr>
              <w:spacing w:before="120" w:after="120"/>
              <w:rPr>
                <w:sz w:val="20"/>
              </w:rPr>
            </w:pPr>
            <w:r w:rsidRPr="00C13F12">
              <w:rPr>
                <w:sz w:val="20"/>
              </w:rPr>
              <w:t xml:space="preserve">A second opinion can be sought from the following sources: </w:t>
            </w:r>
          </w:p>
          <w:p w14:paraId="35224803" w14:textId="77777777" w:rsidR="004E4C0D" w:rsidRPr="00C13F12" w:rsidRDefault="004E4C0D" w:rsidP="004E4C0D">
            <w:pPr>
              <w:numPr>
                <w:ilvl w:val="0"/>
                <w:numId w:val="13"/>
              </w:numPr>
              <w:spacing w:before="120" w:after="120"/>
              <w:rPr>
                <w:rFonts w:eastAsia="Times New Roman"/>
                <w:iCs/>
                <w:sz w:val="20"/>
              </w:rPr>
            </w:pPr>
            <w:r w:rsidRPr="00C13F12">
              <w:rPr>
                <w:rFonts w:eastAsia="Times New Roman"/>
                <w:iCs/>
                <w:sz w:val="20"/>
              </w:rPr>
              <w:t xml:space="preserve">Another APP within the relevant mental health service </w:t>
            </w:r>
          </w:p>
          <w:p w14:paraId="7F316B09" w14:textId="77777777" w:rsidR="004E4C0D" w:rsidRPr="00C13F12" w:rsidRDefault="004E4C0D" w:rsidP="004E4C0D">
            <w:pPr>
              <w:numPr>
                <w:ilvl w:val="0"/>
                <w:numId w:val="13"/>
              </w:numPr>
              <w:spacing w:before="120" w:after="120"/>
              <w:rPr>
                <w:rFonts w:eastAsia="Times New Roman"/>
                <w:iCs/>
                <w:sz w:val="20"/>
              </w:rPr>
            </w:pPr>
            <w:r w:rsidRPr="00C13F12">
              <w:rPr>
                <w:rFonts w:eastAsia="Times New Roman"/>
                <w:iCs/>
                <w:sz w:val="20"/>
              </w:rPr>
              <w:t>An external Consultant/Private Psychiatrist if available and agreeable.</w:t>
            </w:r>
          </w:p>
          <w:p w14:paraId="25E43135" w14:textId="77777777" w:rsidR="004E4C0D" w:rsidRPr="00C13F12" w:rsidRDefault="004E4C0D" w:rsidP="00A465CD">
            <w:pPr>
              <w:spacing w:before="120" w:after="120"/>
              <w:rPr>
                <w:sz w:val="20"/>
              </w:rPr>
            </w:pPr>
            <w:r w:rsidRPr="00C13F12">
              <w:rPr>
                <w:sz w:val="20"/>
              </w:rPr>
              <w:t>Where an APP is seeking a second opinion about a child, consideration should be given to seeking that opinion from an APP from the relevant child and youth mental health team</w:t>
            </w:r>
            <w:r w:rsidR="000F569B">
              <w:rPr>
                <w:sz w:val="20"/>
              </w:rPr>
              <w:t xml:space="preserve"> or a private practitioner</w:t>
            </w:r>
            <w:r w:rsidRPr="00C13F12">
              <w:rPr>
                <w:sz w:val="20"/>
              </w:rPr>
              <w:t>.</w:t>
            </w:r>
          </w:p>
          <w:p w14:paraId="3E407853" w14:textId="77777777" w:rsidR="004E4C0D" w:rsidRPr="00C13F12" w:rsidRDefault="004E4C0D" w:rsidP="00A465CD">
            <w:pPr>
              <w:spacing w:before="120" w:after="120"/>
              <w:rPr>
                <w:b/>
                <w:sz w:val="20"/>
              </w:rPr>
            </w:pPr>
            <w:r w:rsidRPr="00C13F12">
              <w:rPr>
                <w:b/>
                <w:sz w:val="20"/>
              </w:rPr>
              <w:t>Early reviews</w:t>
            </w:r>
          </w:p>
          <w:p w14:paraId="4A54D939" w14:textId="77777777" w:rsidR="004E4C0D" w:rsidRPr="00C13F12" w:rsidRDefault="004E4C0D" w:rsidP="00A465CD">
            <w:pPr>
              <w:spacing w:before="120" w:after="120"/>
              <w:rPr>
                <w:sz w:val="20"/>
              </w:rPr>
            </w:pPr>
            <w:r w:rsidRPr="00C13F12">
              <w:rPr>
                <w:sz w:val="20"/>
              </w:rPr>
              <w:t>Section 127 provides for the person (or someone on their behalf) to make an application to the Tribunal for the review of the APP’s decision to detain the person as an involuntary patient under the Act.</w:t>
            </w:r>
          </w:p>
          <w:p w14:paraId="341E4E14" w14:textId="77777777" w:rsidR="004E4C0D" w:rsidRPr="00C13F12" w:rsidRDefault="004E4C0D" w:rsidP="00A465CD">
            <w:pPr>
              <w:spacing w:before="120" w:after="120"/>
              <w:rPr>
                <w:sz w:val="20"/>
              </w:rPr>
            </w:pPr>
            <w:r w:rsidRPr="00C13F12">
              <w:rPr>
                <w:sz w:val="20"/>
              </w:rPr>
              <w:t xml:space="preserve">This is classed as an “Early Review” because it will be heard at the earliest opportunity (i.e. outside of the legislated Tribunal review periods). </w:t>
            </w:r>
          </w:p>
          <w:p w14:paraId="09A61E19" w14:textId="77777777" w:rsidR="004E4C0D" w:rsidRPr="00C13F12" w:rsidRDefault="004E4C0D" w:rsidP="00A465CD">
            <w:pPr>
              <w:spacing w:before="120" w:after="120"/>
              <w:rPr>
                <w:sz w:val="20"/>
              </w:rPr>
            </w:pPr>
            <w:r w:rsidRPr="00C13F12">
              <w:rPr>
                <w:sz w:val="20"/>
              </w:rPr>
              <w:t>The APP must inform the person within 24 hours of admission of their right for an early review by the Tribunal and ATF staff are to provide all assistance necessary for the person to do this, if they indicate that they would like to do so.</w:t>
            </w:r>
          </w:p>
        </w:tc>
      </w:tr>
    </w:tbl>
    <w:p w14:paraId="7DCB92E4" w14:textId="77777777" w:rsidR="00B324A7" w:rsidRDefault="00B324A7" w:rsidP="001F4A6C">
      <w:pPr>
        <w:rPr>
          <w:lang w:eastAsia="en-AU"/>
        </w:rPr>
      </w:pPr>
    </w:p>
    <w:p w14:paraId="05CF211A" w14:textId="77777777" w:rsidR="0084518B" w:rsidRDefault="0084518B" w:rsidP="0084518B">
      <w:pPr>
        <w:rPr>
          <w:lang w:eastAsia="en-AU"/>
        </w:rPr>
      </w:pPr>
    </w:p>
    <w:p w14:paraId="7635A80D" w14:textId="77777777" w:rsidR="0084518B" w:rsidRDefault="0084518B" w:rsidP="0084518B">
      <w:pPr>
        <w:rPr>
          <w:lang w:eastAsia="en-AU"/>
        </w:rPr>
      </w:pPr>
    </w:p>
    <w:p w14:paraId="037CF11D" w14:textId="77777777" w:rsidR="0084518B" w:rsidRDefault="0084518B" w:rsidP="0084518B">
      <w:pPr>
        <w:rPr>
          <w:lang w:eastAsia="en-AU"/>
        </w:rPr>
      </w:pPr>
    </w:p>
    <w:p w14:paraId="6B3A98B5" w14:textId="77777777" w:rsidR="0084518B" w:rsidRDefault="0084518B" w:rsidP="0084518B">
      <w:pPr>
        <w:rPr>
          <w:lang w:eastAsia="en-AU"/>
        </w:rPr>
      </w:pPr>
    </w:p>
    <w:p w14:paraId="42015A47" w14:textId="77777777" w:rsidR="0006025F" w:rsidRDefault="0006025F" w:rsidP="0084518B">
      <w:pPr>
        <w:rPr>
          <w:lang w:eastAsia="en-AU"/>
        </w:rPr>
      </w:pPr>
    </w:p>
    <w:p w14:paraId="48F13FD1" w14:textId="77777777" w:rsidR="0006025F" w:rsidRDefault="0006025F" w:rsidP="0084518B">
      <w:pPr>
        <w:rPr>
          <w:lang w:eastAsia="en-AU"/>
        </w:rPr>
      </w:pPr>
    </w:p>
    <w:p w14:paraId="6A2A0F96" w14:textId="77777777" w:rsidR="0006025F" w:rsidRDefault="0006025F" w:rsidP="0084518B">
      <w:pPr>
        <w:rPr>
          <w:lang w:eastAsia="en-AU"/>
        </w:rPr>
      </w:pPr>
    </w:p>
    <w:p w14:paraId="6AA4E573" w14:textId="77777777" w:rsidR="0006025F" w:rsidRDefault="0006025F" w:rsidP="0084518B">
      <w:pPr>
        <w:rPr>
          <w:lang w:eastAsia="en-AU"/>
        </w:rPr>
      </w:pPr>
    </w:p>
    <w:p w14:paraId="53036590" w14:textId="77777777" w:rsidR="0006025F" w:rsidRDefault="0006025F" w:rsidP="0084518B">
      <w:pPr>
        <w:rPr>
          <w:lang w:eastAsia="en-AU"/>
        </w:rPr>
      </w:pPr>
    </w:p>
    <w:p w14:paraId="445C17A9" w14:textId="77777777" w:rsidR="0006025F" w:rsidRDefault="0006025F" w:rsidP="0084518B">
      <w:pPr>
        <w:rPr>
          <w:lang w:eastAsia="en-AU"/>
        </w:rPr>
      </w:pPr>
    </w:p>
    <w:p w14:paraId="1C0479C6" w14:textId="77777777" w:rsidR="0084518B" w:rsidRDefault="0084518B" w:rsidP="0084518B">
      <w:pPr>
        <w:rPr>
          <w:lang w:eastAsia="en-AU"/>
        </w:rPr>
      </w:pPr>
    </w:p>
    <w:p w14:paraId="72C0706D" w14:textId="77777777" w:rsidR="0084518B" w:rsidRPr="0084518B" w:rsidRDefault="0084518B" w:rsidP="0084518B">
      <w:pPr>
        <w:rPr>
          <w:lang w:eastAsia="en-AU"/>
        </w:rPr>
      </w:pPr>
    </w:p>
    <w:p w14:paraId="5BA5FB15" w14:textId="356FABA5" w:rsidR="004E4C0D" w:rsidRDefault="0006025F" w:rsidP="004E4C0D">
      <w:pPr>
        <w:pStyle w:val="Heading1"/>
        <w:rPr>
          <w:lang w:eastAsia="en-AU"/>
        </w:rPr>
      </w:pPr>
      <w:bookmarkStart w:id="25" w:name="_Toc185236350"/>
      <w:r>
        <w:rPr>
          <w:lang w:eastAsia="en-AU"/>
        </w:rPr>
        <w:lastRenderedPageBreak/>
        <w:t>Appendix B</w:t>
      </w:r>
      <w:r w:rsidR="004E4C0D">
        <w:rPr>
          <w:lang w:eastAsia="en-AU"/>
        </w:rPr>
        <w:t xml:space="preserve"> - Procedural flowchart for seclusion</w:t>
      </w:r>
      <w:bookmarkEnd w:id="25"/>
    </w:p>
    <w:p w14:paraId="6149B39B" w14:textId="73130F40" w:rsidR="004E4C0D" w:rsidRDefault="001F4A6C" w:rsidP="004E4C0D">
      <w:pPr>
        <w:pStyle w:val="Heading1"/>
        <w:rPr>
          <w:rFonts w:eastAsia="Times New Roman"/>
          <w:lang w:eastAsia="en-AU"/>
        </w:rPr>
      </w:pPr>
      <w:bookmarkStart w:id="26" w:name="_Toc181698070"/>
      <w:bookmarkStart w:id="27" w:name="_Toc181698456"/>
      <w:bookmarkStart w:id="28" w:name="_Toc181698752"/>
      <w:bookmarkStart w:id="29" w:name="_Toc184732371"/>
      <w:bookmarkStart w:id="30" w:name="_Toc185235488"/>
      <w:bookmarkStart w:id="31" w:name="_Toc185235699"/>
      <w:bookmarkStart w:id="32" w:name="_Toc185236353"/>
      <w:r w:rsidRPr="005973EE">
        <w:rPr>
          <w:rFonts w:eastAsia="Times New Roman"/>
          <w:noProof/>
          <w:lang w:eastAsia="en-AU"/>
        </w:rPr>
        <mc:AlternateContent>
          <mc:Choice Requires="wps">
            <w:drawing>
              <wp:anchor distT="0" distB="0" distL="114300" distR="114300" simplePos="0" relativeHeight="251663872" behindDoc="0" locked="0" layoutInCell="1" allowOverlap="1" wp14:anchorId="7F590294" wp14:editId="57EC54AE">
                <wp:simplePos x="0" y="0"/>
                <wp:positionH relativeFrom="column">
                  <wp:posOffset>3767422</wp:posOffset>
                </wp:positionH>
                <wp:positionV relativeFrom="paragraph">
                  <wp:posOffset>928838</wp:posOffset>
                </wp:positionV>
                <wp:extent cx="137160" cy="168275"/>
                <wp:effectExtent l="57150" t="57150" r="91440" b="136525"/>
                <wp:wrapNone/>
                <wp:docPr id="739" name="Rectangle 739"/>
                <wp:cNvGraphicFramePr/>
                <a:graphic xmlns:a="http://schemas.openxmlformats.org/drawingml/2006/main">
                  <a:graphicData uri="http://schemas.microsoft.com/office/word/2010/wordprocessingShape">
                    <wps:wsp>
                      <wps:cNvSpPr/>
                      <wps:spPr>
                        <a:xfrm>
                          <a:off x="0" y="0"/>
                          <a:ext cx="137160" cy="168275"/>
                        </a:xfrm>
                        <a:prstGeom prst="rect">
                          <a:avLst/>
                        </a:prstGeom>
                        <a:solidFill>
                          <a:srgbClr val="CB6015">
                            <a:lumMod val="60000"/>
                            <a:lumOff val="40000"/>
                          </a:srgbClr>
                        </a:solidFill>
                        <a:ln w="3175" cap="flat" cmpd="sng" algn="ctr">
                          <a:solidFill>
                            <a:srgbClr val="CB6015">
                              <a:lumMod val="60000"/>
                              <a:lumOff val="40000"/>
                            </a:srgbClr>
                          </a:solidFill>
                          <a:prstDash val="solid"/>
                          <a:miter lim="800000"/>
                        </a:ln>
                        <a:effectLst>
                          <a:outerShdw blurRad="50800" dist="38100" dir="2700000" algn="tl" rotWithShape="0">
                            <a:prstClr val="black">
                              <a:alpha val="40000"/>
                            </a:prstClr>
                          </a:outerShdw>
                        </a:effectLst>
                        <a:scene3d>
                          <a:camera prst="perspectiveFront"/>
                          <a:lightRig rig="threePt" dir="t"/>
                        </a:scene3d>
                      </wps:spPr>
                      <wps:txbx>
                        <w:txbxContent>
                          <w:p w14:paraId="2EC1D0FC" w14:textId="77777777" w:rsidR="006B667E" w:rsidRPr="00151A57" w:rsidRDefault="006B667E" w:rsidP="004E4C0D">
                            <w:pPr>
                              <w:jc w:val="center"/>
                              <w:rPr>
                                <w:b/>
                                <w:color w:val="FFFFFF" w:themeColor="background1"/>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7F590294" id="Rectangle 739" o:spid="_x0000_s1026" style="position:absolute;margin-left:296.65pt;margin-top:73.15pt;width:10.8pt;height:13.2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" fillcolor="#ef9d63" strokecolor="#ef9d63" strokeweight=".25pt">
                <v:shadow on="t" color="black" opacity="26214f" origin="-.5,-.5" offset=".74836mm,.74836mm"/>
                <v:textbox>
                  <w:txbxContent>
                    <w:p w14:paraId="2EC1D0FC" w14:textId="77777777" w:rsidR="006B667E" w:rsidRPr="00151A57" w:rsidRDefault="006B667E" w:rsidP="004E4C0D">
                      <w:pPr>
                        <w:jc w:val="center"/>
                        <w:rPr>
                          <w:b/>
                          <w:color w:val="FFFFFF" w:themeColor="background1"/>
                        </w:rPr>
                      </w:pPr>
                    </w:p>
                  </w:txbxContent>
                </v:textbox>
              </v:rect>
            </w:pict>
          </mc:Fallback>
        </mc:AlternateContent>
      </w:r>
      <w:r>
        <w:rPr>
          <w:rFonts w:eastAsia="Times New Roman"/>
          <w:noProof/>
          <w:lang w:eastAsia="en-AU"/>
        </w:rPr>
        <mc:AlternateContent>
          <mc:Choice Requires="wpc">
            <w:drawing>
              <wp:inline distT="0" distB="0" distL="0" distR="0" wp14:anchorId="08CCA57A" wp14:editId="2CA951B4">
                <wp:extent cx="6478270" cy="1654470"/>
                <wp:effectExtent l="0" t="0" r="0" b="3175"/>
                <wp:docPr id="87143133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70270942" name="Rectangle 1770270942"/>
                        <wps:cNvSpPr/>
                        <wps:spPr>
                          <a:xfrm>
                            <a:off x="5" y="47369"/>
                            <a:ext cx="2114550" cy="16002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C270F" w14:textId="77777777" w:rsidR="001F4A6C" w:rsidRDefault="001F4A6C" w:rsidP="001F4A6C">
                              <w:pPr>
                                <w:spacing w:before="40" w:after="40"/>
                                <w:rPr>
                                  <w:color w:val="1F1F5F"/>
                                  <w:sz w:val="20"/>
                                  <w:szCs w:val="20"/>
                                </w:rPr>
                              </w:pPr>
                              <w:r>
                                <w:rPr>
                                  <w:color w:val="1F1F5F"/>
                                  <w:sz w:val="20"/>
                                  <w:szCs w:val="20"/>
                                </w:rPr>
                                <w:t>APP – Approved Psychiatric Practitioner</w:t>
                              </w:r>
                            </w:p>
                            <w:p w14:paraId="3CD36748" w14:textId="77777777" w:rsidR="001F4A6C" w:rsidRDefault="001F4A6C" w:rsidP="001F4A6C">
                              <w:pPr>
                                <w:spacing w:before="40" w:after="40"/>
                                <w:rPr>
                                  <w:color w:val="1F1F5F"/>
                                  <w:sz w:val="20"/>
                                  <w:szCs w:val="20"/>
                                </w:rPr>
                              </w:pPr>
                              <w:r>
                                <w:rPr>
                                  <w:color w:val="1F1F5F"/>
                                  <w:sz w:val="20"/>
                                  <w:szCs w:val="20"/>
                                </w:rPr>
                                <w:t>ATF – Approved Treatment Facility</w:t>
                              </w:r>
                            </w:p>
                            <w:p w14:paraId="152E0050" w14:textId="77777777" w:rsidR="001F4A6C" w:rsidRDefault="001F4A6C" w:rsidP="001F4A6C">
                              <w:pPr>
                                <w:spacing w:before="40" w:after="40"/>
                                <w:rPr>
                                  <w:color w:val="1F1F5F"/>
                                  <w:sz w:val="20"/>
                                  <w:szCs w:val="20"/>
                                </w:rPr>
                              </w:pPr>
                              <w:r>
                                <w:rPr>
                                  <w:color w:val="1F1F5F"/>
                                  <w:sz w:val="20"/>
                                  <w:szCs w:val="20"/>
                                </w:rPr>
                                <w:t>PIC – Person in Charge</w:t>
                              </w:r>
                            </w:p>
                            <w:p w14:paraId="20CEB7A9" w14:textId="77777777" w:rsidR="001F4A6C" w:rsidRDefault="001F4A6C" w:rsidP="001F4A6C">
                              <w:pPr>
                                <w:spacing w:before="40" w:after="40"/>
                                <w:rPr>
                                  <w:color w:val="1F1F5F"/>
                                  <w:sz w:val="20"/>
                                  <w:szCs w:val="20"/>
                                </w:rPr>
                              </w:pPr>
                              <w:r>
                                <w:rPr>
                                  <w:color w:val="1F1F5F"/>
                                  <w:sz w:val="20"/>
                                  <w:szCs w:val="20"/>
                                </w:rPr>
                                <w:t>RN – Registered Nurse</w:t>
                              </w:r>
                            </w:p>
                            <w:p w14:paraId="35688385" w14:textId="77777777" w:rsidR="001F4A6C" w:rsidRDefault="001F4A6C" w:rsidP="001F4A6C">
                              <w:pPr>
                                <w:spacing w:before="40" w:after="40"/>
                                <w:rPr>
                                  <w:color w:val="1F1F5F"/>
                                  <w:sz w:val="20"/>
                                  <w:szCs w:val="20"/>
                                </w:rPr>
                              </w:pPr>
                              <w:r>
                                <w:rPr>
                                  <w:color w:val="1F1F5F"/>
                                  <w:sz w:val="20"/>
                                  <w:szCs w:val="20"/>
                                </w:rPr>
                                <w:t>RNOD – Registered Nurse on Duty</w:t>
                              </w:r>
                            </w:p>
                          </w:txbxContent>
                        </wps:txbx>
                        <wps:bodyPr rot="0" spcFirstLastPara="0" vert="horz" wrap="square" numCol="1" spcCol="0" rtlCol="0" fromWordArt="0" anchor="ctr" anchorCtr="0" forceAA="0" compatLnSpc="1">
                          <a:prstTxWarp prst="textNoShape">
                            <a:avLst/>
                          </a:prstTxWarp>
                          <a:noAutofit/>
                        </wps:bodyPr>
                      </wps:wsp>
                      <wps:wsp>
                        <wps:cNvPr id="811743530" name="Rectangle 811743530"/>
                        <wps:cNvSpPr/>
                        <wps:spPr>
                          <a:xfrm>
                            <a:off x="4001502" y="29098"/>
                            <a:ext cx="2114550" cy="1292860"/>
                          </a:xfrm>
                          <a:prstGeom prst="rect">
                            <a:avLst/>
                          </a:prstGeom>
                          <a:noFill/>
                          <a:ln w="3175" cap="flat" cmpd="sng" algn="ctr">
                            <a:solidFill>
                              <a:srgbClr val="1F1F5F"/>
                            </a:solidFill>
                            <a:prstDash val="solid"/>
                            <a:miter lim="800000"/>
                          </a:ln>
                          <a:effectLst/>
                        </wps:spPr>
                        <wps:txbx>
                          <w:txbxContent>
                            <w:p w14:paraId="7434412D" w14:textId="77777777" w:rsidR="001F4A6C" w:rsidRDefault="001F4A6C" w:rsidP="001F4A6C">
                              <w:pPr>
                                <w:rPr>
                                  <w:sz w:val="20"/>
                                  <w:szCs w:val="20"/>
                                </w:rPr>
                              </w:pPr>
                              <w:r>
                                <w:rPr>
                                  <w:sz w:val="20"/>
                                  <w:szCs w:val="20"/>
                                </w:rPr>
                                <w:t>Proceed</w:t>
                              </w:r>
                            </w:p>
                            <w:p w14:paraId="13B541DA" w14:textId="77777777" w:rsidR="001F4A6C" w:rsidRDefault="001F4A6C" w:rsidP="001F4A6C">
                              <w:pPr>
                                <w:spacing w:before="200"/>
                                <w:rPr>
                                  <w:sz w:val="20"/>
                                  <w:szCs w:val="20"/>
                                </w:rPr>
                              </w:pPr>
                              <w:r>
                                <w:rPr>
                                  <w:sz w:val="20"/>
                                  <w:szCs w:val="20"/>
                                </w:rPr>
                                <w:t>Decision required</w:t>
                              </w:r>
                            </w:p>
                            <w:p w14:paraId="2BAC0E41" w14:textId="77777777" w:rsidR="001F4A6C" w:rsidRDefault="001F4A6C" w:rsidP="001F4A6C">
                              <w:pPr>
                                <w:spacing w:before="200"/>
                                <w:rPr>
                                  <w:sz w:val="20"/>
                                  <w:szCs w:val="20"/>
                                </w:rPr>
                              </w:pPr>
                              <w:r>
                                <w:rPr>
                                  <w:sz w:val="20"/>
                                  <w:szCs w:val="20"/>
                                </w:rPr>
                                <w:t>Release from seclusion</w:t>
                              </w:r>
                            </w:p>
                            <w:p w14:paraId="02ABA716" w14:textId="77777777" w:rsidR="001F4A6C" w:rsidRDefault="001F4A6C" w:rsidP="001F4A6C">
                              <w:pPr>
                                <w:spacing w:before="200"/>
                                <w:rPr>
                                  <w:sz w:val="20"/>
                                  <w:szCs w:val="20"/>
                                </w:rPr>
                              </w:pPr>
                              <w:r>
                                <w:rPr>
                                  <w:sz w:val="20"/>
                                  <w:szCs w:val="20"/>
                                </w:rPr>
                                <w:t>Refer to another procedure/flowchart</w:t>
                              </w:r>
                            </w:p>
                            <w:p w14:paraId="0E35B7CF" w14:textId="77777777" w:rsidR="001F4A6C" w:rsidRDefault="001F4A6C" w:rsidP="001F4A6C">
                              <w:pPr>
                                <w:spacing w:before="40" w:after="40"/>
                                <w:rPr>
                                  <w:color w:val="1F1F5F"/>
                                  <w:sz w:val="20"/>
                                  <w:szCs w:val="20"/>
                                </w:rPr>
                              </w:pPr>
                              <w:r>
                                <w:rPr>
                                  <w:color w:val="1F1F5F"/>
                                  <w:sz w:val="20"/>
                                  <w:szCs w:val="20"/>
                                </w:rPr>
                                <w:t>Duty</w:t>
                              </w:r>
                            </w:p>
                          </w:txbxContent>
                        </wps:txbx>
                        <wps:bodyPr rot="0" spcFirstLastPara="0" vert="horz" wrap="square" numCol="1" spcCol="0" rtlCol="0" fromWordArt="0" anchor="ctr" anchorCtr="0" forceAA="0" compatLnSpc="1">
                          <a:prstTxWarp prst="textNoShape">
                            <a:avLst/>
                          </a:prstTxWarp>
                        </wps:bodyPr>
                      </wps:wsp>
                      <wps:wsp>
                        <wps:cNvPr id="949690317" name="Rectangle 949690317"/>
                        <wps:cNvSpPr/>
                        <wps:spPr>
                          <a:xfrm>
                            <a:off x="3777512" y="338495"/>
                            <a:ext cx="137160" cy="168275"/>
                          </a:xfrm>
                          <a:prstGeom prst="rect">
                            <a:avLst/>
                          </a:prstGeom>
                          <a:solidFill>
                            <a:srgbClr val="1E5E5E">
                              <a:lumMod val="75000"/>
                            </a:srgbClr>
                          </a:solidFill>
                          <a:ln w="3175" cap="flat" cmpd="sng" algn="ctr">
                            <a:solidFill>
                              <a:srgbClr val="1E5E5E">
                                <a:lumMod val="75000"/>
                              </a:srgbClr>
                            </a:solidFill>
                            <a:prstDash val="solid"/>
                            <a:miter lim="800000"/>
                          </a:ln>
                          <a:effectLst>
                            <a:outerShdw blurRad="50800" dist="38100" dir="2700000" algn="tl" rotWithShape="0">
                              <a:prstClr val="black">
                                <a:alpha val="40000"/>
                              </a:prstClr>
                            </a:outerShdw>
                          </a:effectLst>
                          <a:scene3d>
                            <a:camera prst="perspectiveFront"/>
                            <a:lightRig rig="threePt" dir="t"/>
                          </a:scene3d>
                        </wps:spPr>
                        <wps:txbx>
                          <w:txbxContent>
                            <w:p w14:paraId="7E6CAE27" w14:textId="77777777" w:rsidR="001F4A6C" w:rsidRDefault="001F4A6C" w:rsidP="001F4A6C">
                              <w:pPr>
                                <w:jc w:val="center"/>
                                <w:rPr>
                                  <w:b/>
                                  <w:bCs/>
                                  <w:color w:val="FFFFFF"/>
                                </w:rPr>
                              </w:pPr>
                              <w:r>
                                <w:rPr>
                                  <w:b/>
                                  <w:bCs/>
                                  <w:color w:val="FFFFFF"/>
                                </w:rPr>
                                <w:t> </w:t>
                              </w:r>
                            </w:p>
                          </w:txbxContent>
                        </wps:txbx>
                        <wps:bodyPr rot="0" spcFirstLastPara="0" vert="horz" wrap="square" numCol="1" spcCol="0" rtlCol="0" fromWordArt="0" anchor="ctr" anchorCtr="0" forceAA="0" compatLnSpc="1">
                          <a:prstTxWarp prst="textNoShape">
                            <a:avLst/>
                          </a:prstTxWarp>
                        </wps:bodyPr>
                      </wps:wsp>
                      <wps:wsp>
                        <wps:cNvPr id="315699430" name="Rectangle 315699430"/>
                        <wps:cNvSpPr/>
                        <wps:spPr>
                          <a:xfrm>
                            <a:off x="3777511" y="57150"/>
                            <a:ext cx="137160" cy="168275"/>
                          </a:xfrm>
                          <a:prstGeom prst="rect">
                            <a:avLst/>
                          </a:prstGeom>
                          <a:solidFill>
                            <a:srgbClr val="007E91">
                              <a:lumMod val="75000"/>
                            </a:srgbClr>
                          </a:solidFill>
                          <a:ln w="3175" cap="flat" cmpd="sng" algn="ctr">
                            <a:solidFill>
                              <a:srgbClr val="007E91">
                                <a:lumMod val="75000"/>
                              </a:srgbClr>
                            </a:solidFill>
                            <a:prstDash val="solid"/>
                            <a:miter lim="800000"/>
                          </a:ln>
                          <a:effectLst>
                            <a:outerShdw blurRad="50800" dist="38100" dir="2700000" algn="tl" rotWithShape="0">
                              <a:prstClr val="black">
                                <a:alpha val="40000"/>
                              </a:prstClr>
                            </a:outerShdw>
                          </a:effectLst>
                          <a:scene3d>
                            <a:camera prst="perspectiveFront"/>
                            <a:lightRig rig="threePt" dir="t"/>
                          </a:scene3d>
                        </wps:spPr>
                        <wps:txbx>
                          <w:txbxContent>
                            <w:p w14:paraId="4E63378C" w14:textId="77777777" w:rsidR="001F4A6C" w:rsidRDefault="001F4A6C" w:rsidP="001F4A6C">
                              <w:pPr>
                                <w:jc w:val="center"/>
                                <w:rPr>
                                  <w:b/>
                                  <w:bCs/>
                                  <w:color w:val="FFFFFF"/>
                                </w:rPr>
                              </w:pPr>
                              <w:r>
                                <w:rPr>
                                  <w:b/>
                                  <w:bCs/>
                                  <w:color w:val="FFFFFF"/>
                                </w:rPr>
                                <w:t> </w:t>
                              </w:r>
                            </w:p>
                          </w:txbxContent>
                        </wps:txbx>
                        <wps:bodyPr rot="0" spcFirstLastPara="0" vert="horz" wrap="square" numCol="1" spcCol="0" rtlCol="0" fromWordArt="0" anchor="ctr" anchorCtr="0" forceAA="0" compatLnSpc="1">
                          <a:prstTxWarp prst="textNoShape">
                            <a:avLst/>
                          </a:prstTxWarp>
                        </wps:bodyPr>
                      </wps:wsp>
                      <wps:wsp>
                        <wps:cNvPr id="194644071" name="Rectangle 194644071"/>
                        <wps:cNvSpPr/>
                        <wps:spPr>
                          <a:xfrm>
                            <a:off x="3776191" y="611318"/>
                            <a:ext cx="136525" cy="168275"/>
                          </a:xfrm>
                          <a:prstGeom prst="rect">
                            <a:avLst/>
                          </a:prstGeom>
                          <a:solidFill>
                            <a:srgbClr val="C00000"/>
                          </a:solidFill>
                          <a:ln w="3175" cap="flat" cmpd="sng" algn="ctr">
                            <a:solidFill>
                              <a:srgbClr val="C00000"/>
                            </a:solidFill>
                            <a:prstDash val="solid"/>
                            <a:miter lim="800000"/>
                          </a:ln>
                          <a:effectLst>
                            <a:outerShdw blurRad="50800" dist="38100" dir="2700000" algn="tl" rotWithShape="0">
                              <a:prstClr val="black">
                                <a:alpha val="40000"/>
                              </a:prstClr>
                            </a:outerShdw>
                          </a:effectLst>
                          <a:scene3d>
                            <a:camera prst="perspectiveFront"/>
                            <a:lightRig rig="threePt" dir="t"/>
                          </a:scene3d>
                        </wps:spPr>
                        <wps:txbx>
                          <w:txbxContent>
                            <w:p w14:paraId="1E1561EF" w14:textId="77777777" w:rsidR="001F4A6C" w:rsidRDefault="001F4A6C" w:rsidP="001F4A6C">
                              <w:pPr>
                                <w:jc w:val="center"/>
                                <w:rPr>
                                  <w:b/>
                                  <w:bCs/>
                                  <w:color w:val="FFFFFF"/>
                                </w:rPr>
                              </w:pPr>
                              <w:r>
                                <w:rPr>
                                  <w:b/>
                                  <w:bCs/>
                                  <w:color w:val="FFFFFF"/>
                                </w:rPr>
                                <w:t> </w:t>
                              </w:r>
                            </w:p>
                          </w:txbxContent>
                        </wps:txbx>
                        <wps:bodyPr rot="0" spcFirstLastPara="0" vert="horz" wrap="square" numCol="1" spcCol="0" rtlCol="0" fromWordArt="0" anchor="ctr" anchorCtr="0" forceAA="0" compatLnSpc="1">
                          <a:prstTxWarp prst="textNoShape">
                            <a:avLst/>
                          </a:prstTxWarp>
                        </wps:bodyPr>
                      </wps:wsp>
                    </wpc:wpc>
                  </a:graphicData>
                </a:graphic>
              </wp:inline>
            </w:drawing>
          </mc:Choice>
          <mc:Fallback>
            <w:pict>
              <v:group w14:anchorId="08CCA57A" id="Canvas 1" o:spid="_x0000_s1027" editas="canvas" style="width:510.1pt;height:130.25pt;mso-position-horizontal-relative:char;mso-position-vertical-relative:line" coordsize="64782,16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4782;height:16541;visibility:visible;mso-wrap-style:square" filled="t">
                  <v:fill o:detectmouseclick="t"/>
                  <v:path o:connecttype="none"/>
                </v:shape>
                <v:rect id="Rectangle 1770270942" o:spid="_x0000_s1029" style="position:absolute;top:473;width:21145;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" filled="f" strokecolor="#1f1f5f [3213]" strokeweight=".25pt">
                  <v:textbox>
                    <w:txbxContent>
                      <w:p w14:paraId="74DC270F" w14:textId="77777777" w:rsidR="001F4A6C" w:rsidRDefault="001F4A6C" w:rsidP="001F4A6C">
                        <w:pPr>
                          <w:spacing w:before="40" w:after="40"/>
                          <w:rPr>
                            <w:color w:val="1F1F5F"/>
                            <w:sz w:val="20"/>
                            <w:szCs w:val="20"/>
                          </w:rPr>
                        </w:pPr>
                        <w:r>
                          <w:rPr>
                            <w:color w:val="1F1F5F"/>
                            <w:sz w:val="20"/>
                            <w:szCs w:val="20"/>
                          </w:rPr>
                          <w:t>APP – Approved Psychiatric Practitioner</w:t>
                        </w:r>
                      </w:p>
                      <w:p w14:paraId="3CD36748" w14:textId="77777777" w:rsidR="001F4A6C" w:rsidRDefault="001F4A6C" w:rsidP="001F4A6C">
                        <w:pPr>
                          <w:spacing w:before="40" w:after="40"/>
                          <w:rPr>
                            <w:color w:val="1F1F5F"/>
                            <w:sz w:val="20"/>
                            <w:szCs w:val="20"/>
                          </w:rPr>
                        </w:pPr>
                        <w:r>
                          <w:rPr>
                            <w:color w:val="1F1F5F"/>
                            <w:sz w:val="20"/>
                            <w:szCs w:val="20"/>
                          </w:rPr>
                          <w:t>ATF – Approved Treatment Facility</w:t>
                        </w:r>
                      </w:p>
                      <w:p w14:paraId="152E0050" w14:textId="77777777" w:rsidR="001F4A6C" w:rsidRDefault="001F4A6C" w:rsidP="001F4A6C">
                        <w:pPr>
                          <w:spacing w:before="40" w:after="40"/>
                          <w:rPr>
                            <w:color w:val="1F1F5F"/>
                            <w:sz w:val="20"/>
                            <w:szCs w:val="20"/>
                          </w:rPr>
                        </w:pPr>
                        <w:r>
                          <w:rPr>
                            <w:color w:val="1F1F5F"/>
                            <w:sz w:val="20"/>
                            <w:szCs w:val="20"/>
                          </w:rPr>
                          <w:t>PIC – Person in Charge</w:t>
                        </w:r>
                      </w:p>
                      <w:p w14:paraId="20CEB7A9" w14:textId="77777777" w:rsidR="001F4A6C" w:rsidRDefault="001F4A6C" w:rsidP="001F4A6C">
                        <w:pPr>
                          <w:spacing w:before="40" w:after="40"/>
                          <w:rPr>
                            <w:color w:val="1F1F5F"/>
                            <w:sz w:val="20"/>
                            <w:szCs w:val="20"/>
                          </w:rPr>
                        </w:pPr>
                        <w:r>
                          <w:rPr>
                            <w:color w:val="1F1F5F"/>
                            <w:sz w:val="20"/>
                            <w:szCs w:val="20"/>
                          </w:rPr>
                          <w:t>RN – Registered Nurse</w:t>
                        </w:r>
                      </w:p>
                      <w:p w14:paraId="35688385" w14:textId="77777777" w:rsidR="001F4A6C" w:rsidRDefault="001F4A6C" w:rsidP="001F4A6C">
                        <w:pPr>
                          <w:spacing w:before="40" w:after="40"/>
                          <w:rPr>
                            <w:color w:val="1F1F5F"/>
                            <w:sz w:val="20"/>
                            <w:szCs w:val="20"/>
                          </w:rPr>
                        </w:pPr>
                        <w:r>
                          <w:rPr>
                            <w:color w:val="1F1F5F"/>
                            <w:sz w:val="20"/>
                            <w:szCs w:val="20"/>
                          </w:rPr>
                          <w:t>RNOD – Registered Nurse on Duty</w:t>
                        </w:r>
                      </w:p>
                    </w:txbxContent>
                  </v:textbox>
                </v:rect>
                <v:rect id="Rectangle 811743530" o:spid="_x0000_s1030" style="position:absolute;left:40015;top:290;width:21145;height:12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" filled="f" strokecolor="#1f1f5f" strokeweight=".25pt">
                  <v:textbox>
                    <w:txbxContent>
                      <w:p w14:paraId="7434412D" w14:textId="77777777" w:rsidR="001F4A6C" w:rsidRDefault="001F4A6C" w:rsidP="001F4A6C">
                        <w:pPr>
                          <w:rPr>
                            <w:sz w:val="20"/>
                            <w:szCs w:val="20"/>
                          </w:rPr>
                        </w:pPr>
                        <w:r>
                          <w:rPr>
                            <w:sz w:val="20"/>
                            <w:szCs w:val="20"/>
                          </w:rPr>
                          <w:t>Proceed</w:t>
                        </w:r>
                      </w:p>
                      <w:p w14:paraId="13B541DA" w14:textId="77777777" w:rsidR="001F4A6C" w:rsidRDefault="001F4A6C" w:rsidP="001F4A6C">
                        <w:pPr>
                          <w:spacing w:before="200"/>
                          <w:rPr>
                            <w:sz w:val="20"/>
                            <w:szCs w:val="20"/>
                          </w:rPr>
                        </w:pPr>
                        <w:r>
                          <w:rPr>
                            <w:sz w:val="20"/>
                            <w:szCs w:val="20"/>
                          </w:rPr>
                          <w:t>Decision required</w:t>
                        </w:r>
                      </w:p>
                      <w:p w14:paraId="2BAC0E41" w14:textId="77777777" w:rsidR="001F4A6C" w:rsidRDefault="001F4A6C" w:rsidP="001F4A6C">
                        <w:pPr>
                          <w:spacing w:before="200"/>
                          <w:rPr>
                            <w:sz w:val="20"/>
                            <w:szCs w:val="20"/>
                          </w:rPr>
                        </w:pPr>
                        <w:r>
                          <w:rPr>
                            <w:sz w:val="20"/>
                            <w:szCs w:val="20"/>
                          </w:rPr>
                          <w:t>Release from seclusion</w:t>
                        </w:r>
                      </w:p>
                      <w:p w14:paraId="02ABA716" w14:textId="77777777" w:rsidR="001F4A6C" w:rsidRDefault="001F4A6C" w:rsidP="001F4A6C">
                        <w:pPr>
                          <w:spacing w:before="200"/>
                          <w:rPr>
                            <w:sz w:val="20"/>
                            <w:szCs w:val="20"/>
                          </w:rPr>
                        </w:pPr>
                        <w:r>
                          <w:rPr>
                            <w:sz w:val="20"/>
                            <w:szCs w:val="20"/>
                          </w:rPr>
                          <w:t>Refer to another procedure/flowchart</w:t>
                        </w:r>
                      </w:p>
                      <w:p w14:paraId="0E35B7CF" w14:textId="77777777" w:rsidR="001F4A6C" w:rsidRDefault="001F4A6C" w:rsidP="001F4A6C">
                        <w:pPr>
                          <w:spacing w:before="40" w:after="40"/>
                          <w:rPr>
                            <w:color w:val="1F1F5F"/>
                            <w:sz w:val="20"/>
                            <w:szCs w:val="20"/>
                          </w:rPr>
                        </w:pPr>
                        <w:r>
                          <w:rPr>
                            <w:color w:val="1F1F5F"/>
                            <w:sz w:val="20"/>
                            <w:szCs w:val="20"/>
                          </w:rPr>
                          <w:t>Duty</w:t>
                        </w:r>
                      </w:p>
                    </w:txbxContent>
                  </v:textbox>
                </v:rect>
                <v:rect id="Rectangle 949690317" o:spid="_x0000_s1031" style="position:absolute;left:37775;top:3384;width:1371;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" fillcolor="#164646" strokecolor="#164646" strokeweight=".25pt">
                  <v:shadow on="t" color="black" opacity="26214f" origin="-.5,-.5" offset=".74836mm,.74836mm"/>
                  <v:textbox>
                    <w:txbxContent>
                      <w:p w14:paraId="7E6CAE27" w14:textId="77777777" w:rsidR="001F4A6C" w:rsidRDefault="001F4A6C" w:rsidP="001F4A6C">
                        <w:pPr>
                          <w:jc w:val="center"/>
                          <w:rPr>
                            <w:b/>
                            <w:bCs/>
                            <w:color w:val="FFFFFF"/>
                          </w:rPr>
                        </w:pPr>
                        <w:r>
                          <w:rPr>
                            <w:b/>
                            <w:bCs/>
                            <w:color w:val="FFFFFF"/>
                          </w:rPr>
                          <w:t> </w:t>
                        </w:r>
                      </w:p>
                    </w:txbxContent>
                  </v:textbox>
                </v:rect>
                <v:rect id="Rectangle 315699430" o:spid="_x0000_s1032" style="position:absolute;left:37775;top:571;width:1371;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" fillcolor="#005f6d" strokecolor="#005f6d" strokeweight=".25pt">
                  <v:shadow on="t" color="black" opacity="26214f" origin="-.5,-.5" offset=".74836mm,.74836mm"/>
                  <v:textbox>
                    <w:txbxContent>
                      <w:p w14:paraId="4E63378C" w14:textId="77777777" w:rsidR="001F4A6C" w:rsidRDefault="001F4A6C" w:rsidP="001F4A6C">
                        <w:pPr>
                          <w:jc w:val="center"/>
                          <w:rPr>
                            <w:b/>
                            <w:bCs/>
                            <w:color w:val="FFFFFF"/>
                          </w:rPr>
                        </w:pPr>
                        <w:r>
                          <w:rPr>
                            <w:b/>
                            <w:bCs/>
                            <w:color w:val="FFFFFF"/>
                          </w:rPr>
                          <w:t> </w:t>
                        </w:r>
                      </w:p>
                    </w:txbxContent>
                  </v:textbox>
                </v:rect>
                <v:rect id="Rectangle 194644071" o:spid="_x0000_s1033" style="position:absolute;left:37761;top:6113;width:1366;height:1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" fillcolor="#c00000" strokecolor="#c00000" strokeweight=".25pt">
                  <v:shadow on="t" color="black" opacity="26214f" origin="-.5,-.5" offset=".74836mm,.74836mm"/>
                  <v:textbox>
                    <w:txbxContent>
                      <w:p w14:paraId="1E1561EF" w14:textId="77777777" w:rsidR="001F4A6C" w:rsidRDefault="001F4A6C" w:rsidP="001F4A6C">
                        <w:pPr>
                          <w:jc w:val="center"/>
                          <w:rPr>
                            <w:b/>
                            <w:bCs/>
                            <w:color w:val="FFFFFF"/>
                          </w:rPr>
                        </w:pPr>
                        <w:r>
                          <w:rPr>
                            <w:b/>
                            <w:bCs/>
                            <w:color w:val="FFFFFF"/>
                          </w:rPr>
                          <w:t> </w:t>
                        </w:r>
                      </w:p>
                    </w:txbxContent>
                  </v:textbox>
                </v:rect>
                <w10:anchorlock/>
              </v:group>
            </w:pict>
          </mc:Fallback>
        </mc:AlternateContent>
      </w:r>
      <w:bookmarkEnd w:id="26"/>
      <w:bookmarkEnd w:id="27"/>
      <w:bookmarkEnd w:id="28"/>
      <w:bookmarkEnd w:id="29"/>
      <w:bookmarkEnd w:id="30"/>
      <w:bookmarkEnd w:id="31"/>
      <w:bookmarkEnd w:id="32"/>
    </w:p>
    <w:p w14:paraId="637C384B" w14:textId="77777777" w:rsidR="004E4C0D" w:rsidRDefault="004E4C0D" w:rsidP="004E4C0D">
      <w:pPr>
        <w:pStyle w:val="Heading1"/>
        <w:rPr>
          <w:rFonts w:eastAsia="Times New Roman"/>
          <w:lang w:eastAsia="en-AU"/>
        </w:rPr>
      </w:pPr>
      <w:bookmarkStart w:id="33" w:name="_Toc181698071"/>
      <w:bookmarkStart w:id="34" w:name="_Toc181698457"/>
      <w:bookmarkStart w:id="35" w:name="_Toc181698753"/>
      <w:bookmarkStart w:id="36" w:name="_Toc184732372"/>
      <w:bookmarkStart w:id="37" w:name="_Toc185235489"/>
      <w:bookmarkStart w:id="38" w:name="_Toc185235700"/>
      <w:bookmarkStart w:id="39" w:name="_Toc185236354"/>
      <w:r w:rsidRPr="005973EE">
        <w:rPr>
          <w:rFonts w:eastAsia="Times New Roman"/>
          <w:noProof/>
          <w:lang w:eastAsia="en-AU"/>
        </w:rPr>
        <w:lastRenderedPageBreak/>
        <w:drawing>
          <wp:inline distT="0" distB="0" distL="0" distR="0" wp14:anchorId="5E3DE6B5" wp14:editId="77334B65">
            <wp:extent cx="6490854" cy="859234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6502996" cy="8608413"/>
                    </a:xfrm>
                    <a:prstGeom prst="rect">
                      <a:avLst/>
                    </a:prstGeom>
                  </pic:spPr>
                </pic:pic>
              </a:graphicData>
            </a:graphic>
          </wp:inline>
        </w:drawing>
      </w:r>
      <w:bookmarkEnd w:id="33"/>
      <w:bookmarkEnd w:id="34"/>
      <w:bookmarkEnd w:id="35"/>
      <w:bookmarkEnd w:id="36"/>
      <w:bookmarkEnd w:id="37"/>
      <w:bookmarkEnd w:id="38"/>
      <w:bookmarkEnd w:id="39"/>
    </w:p>
    <w:p w14:paraId="2F88802C" w14:textId="2112B43F" w:rsidR="004E4C0D" w:rsidRDefault="004E4C0D" w:rsidP="004E4C0D">
      <w:pPr>
        <w:pStyle w:val="Heading1"/>
        <w:rPr>
          <w:rFonts w:eastAsia="Times New Roman"/>
          <w:lang w:eastAsia="en-AU"/>
        </w:rPr>
      </w:pPr>
      <w:bookmarkStart w:id="40" w:name="_Toc185236355"/>
      <w:r>
        <w:rPr>
          <w:rFonts w:eastAsia="Times New Roman"/>
          <w:lang w:eastAsia="en-AU"/>
        </w:rPr>
        <w:lastRenderedPageBreak/>
        <w:t xml:space="preserve">Appendix </w:t>
      </w:r>
      <w:r w:rsidR="0006025F">
        <w:rPr>
          <w:rFonts w:eastAsia="Times New Roman"/>
          <w:lang w:eastAsia="en-AU"/>
        </w:rPr>
        <w:t>C</w:t>
      </w:r>
      <w:r w:rsidR="00A24796">
        <w:rPr>
          <w:rFonts w:eastAsia="Times New Roman"/>
          <w:lang w:eastAsia="en-AU"/>
        </w:rPr>
        <w:t>:</w:t>
      </w:r>
      <w:r w:rsidRPr="00F555E1">
        <w:rPr>
          <w:rFonts w:eastAsia="Times New Roman"/>
          <w:lang w:eastAsia="en-AU"/>
        </w:rPr>
        <w:t xml:space="preserve"> Procedural flo</w:t>
      </w:r>
      <w:r w:rsidR="00A24796" w:rsidRPr="00F555E1">
        <w:rPr>
          <w:rFonts w:eastAsia="Times New Roman"/>
          <w:lang w:eastAsia="en-AU"/>
        </w:rPr>
        <w:t xml:space="preserve">wchart for </w:t>
      </w:r>
      <w:r w:rsidR="00A24796">
        <w:rPr>
          <w:rFonts w:eastAsia="Times New Roman"/>
          <w:lang w:eastAsia="en-AU"/>
        </w:rPr>
        <w:t xml:space="preserve">Mechanical Restraint </w:t>
      </w:r>
      <w:r w:rsidR="00A24796" w:rsidRPr="008F36FD">
        <w:rPr>
          <w:noProof/>
          <w:lang w:eastAsia="en-AU"/>
        </w:rPr>
        <w:drawing>
          <wp:inline distT="0" distB="0" distL="0" distR="0" wp14:anchorId="49EAA384" wp14:editId="0E091F48">
            <wp:extent cx="6551930" cy="84772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lum/>
                      <a:extLst>
                        <a:ext uri="{28A0092B-C50C-407E-A947-70E740481C1C}">
                          <a14:useLocalDpi xmlns:a14="http://schemas.microsoft.com/office/drawing/2010/main" val="0"/>
                        </a:ext>
                      </a:extLst>
                    </a:blip>
                    <a:srcRect/>
                    <a:stretch>
                      <a:fillRect/>
                    </a:stretch>
                  </pic:blipFill>
                  <pic:spPr bwMode="auto">
                    <a:xfrm>
                      <a:off x="0" y="0"/>
                      <a:ext cx="6551930" cy="8477250"/>
                    </a:xfrm>
                    <a:prstGeom prst="rect">
                      <a:avLst/>
                    </a:prstGeom>
                    <a:noFill/>
                    <a:ln>
                      <a:noFill/>
                    </a:ln>
                  </pic:spPr>
                </pic:pic>
              </a:graphicData>
            </a:graphic>
          </wp:inline>
        </w:drawing>
      </w:r>
      <w:bookmarkEnd w:id="40"/>
      <w:r>
        <w:rPr>
          <w:rFonts w:eastAsia="Times New Roman"/>
          <w:lang w:eastAsia="en-AU"/>
        </w:rPr>
        <w:t xml:space="preserve"> </w:t>
      </w:r>
    </w:p>
    <w:p w14:paraId="22468B0B" w14:textId="77777777" w:rsidR="004E4C0D" w:rsidRDefault="004E4C0D" w:rsidP="004E4C0D">
      <w:pPr>
        <w:pStyle w:val="Heading1"/>
        <w:rPr>
          <w:lang w:eastAsia="en-AU"/>
        </w:rPr>
      </w:pPr>
      <w:bookmarkStart w:id="41" w:name="_Toc181695229"/>
      <w:bookmarkStart w:id="42" w:name="_Toc185236356"/>
      <w:r>
        <w:rPr>
          <w:lang w:eastAsia="en-AU"/>
        </w:rPr>
        <w:lastRenderedPageBreak/>
        <w:t xml:space="preserve">Document </w:t>
      </w:r>
      <w:r w:rsidRPr="003E2570">
        <w:t>history</w:t>
      </w:r>
      <w:bookmarkEnd w:id="41"/>
      <w:bookmarkEnd w:id="42"/>
    </w:p>
    <w:tbl>
      <w:tblPr>
        <w:tblStyle w:val="NTGtable1"/>
        <w:tblpPr w:leftFromText="180" w:rightFromText="180" w:topFromText="40" w:bottomFromText="40" w:vertAnchor="text" w:horzAnchor="margin" w:tblpY="-26"/>
        <w:tblW w:w="10343" w:type="dxa"/>
        <w:tblLook w:val="0120" w:firstRow="1" w:lastRow="0" w:firstColumn="0" w:lastColumn="1" w:noHBand="0" w:noVBand="0"/>
      </w:tblPr>
      <w:tblGrid>
        <w:gridCol w:w="2689"/>
        <w:gridCol w:w="3543"/>
        <w:gridCol w:w="4111"/>
      </w:tblGrid>
      <w:tr w:rsidR="004E4C0D" w14:paraId="455F16AE" w14:textId="77777777" w:rsidTr="00A465CD">
        <w:trPr>
          <w:cnfStyle w:val="100000000000" w:firstRow="1" w:lastRow="0" w:firstColumn="0" w:lastColumn="0" w:oddVBand="0" w:evenVBand="0" w:oddHBand="0" w:evenHBand="0" w:firstRowFirstColumn="0" w:firstRowLastColumn="0" w:lastRowFirstColumn="0" w:lastRowLastColumn="0"/>
          <w:cantSplit/>
          <w:trHeight w:val="431"/>
          <w:tblHeader w:val="0"/>
        </w:trPr>
        <w:tc>
          <w:tcPr>
            <w:cnfStyle w:val="000100001000" w:firstRow="0" w:lastRow="0" w:firstColumn="0" w:lastColumn="1" w:oddVBand="0" w:evenVBand="0" w:oddHBand="0" w:evenHBand="0" w:firstRowFirstColumn="0" w:firstRowLastColumn="1" w:lastRowFirstColumn="0" w:lastRowLastColumn="0"/>
            <w:tcW w:w="10343" w:type="dxa"/>
            <w:gridSpan w:val="3"/>
            <w:tcBorders>
              <w:top w:val="single" w:sz="4" w:space="0" w:color="1F1F5F" w:themeColor="text1"/>
              <w:left w:val="single" w:sz="4" w:space="0" w:color="1F1F5F" w:themeColor="text1"/>
              <w:bottom w:val="nil"/>
              <w:right w:val="single" w:sz="4" w:space="0" w:color="1F1F5F" w:themeColor="text1"/>
            </w:tcBorders>
            <w:hideMark/>
          </w:tcPr>
          <w:p w14:paraId="0750E49D" w14:textId="77777777" w:rsidR="004E4C0D" w:rsidRDefault="004E4C0D" w:rsidP="00A465CD">
            <w:pPr>
              <w:spacing w:before="120" w:after="120"/>
              <w:jc w:val="center"/>
            </w:pPr>
            <w:r w:rsidRPr="00221830">
              <w:rPr>
                <w:szCs w:val="24"/>
              </w:rPr>
              <w:t>Document metadata</w:t>
            </w:r>
          </w:p>
        </w:tc>
      </w:tr>
      <w:tr w:rsidR="004E4C0D" w14:paraId="75D60268" w14:textId="77777777" w:rsidTr="00A465CD">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2689" w:type="dxa"/>
            <w:tcBorders>
              <w:top w:val="nil"/>
              <w:left w:val="single" w:sz="4" w:space="0" w:color="1F1F5F" w:themeColor="text1"/>
              <w:bottom w:val="nil"/>
              <w:right w:val="single" w:sz="4" w:space="0" w:color="1F1F5F" w:themeColor="text1"/>
            </w:tcBorders>
            <w:hideMark/>
          </w:tcPr>
          <w:p w14:paraId="6BF5DB2A" w14:textId="77777777" w:rsidR="004E4C0D" w:rsidRDefault="004E4C0D" w:rsidP="00A465CD">
            <w:pPr>
              <w:rPr>
                <w:b/>
              </w:rPr>
            </w:pPr>
            <w:r>
              <w:rPr>
                <w:b/>
              </w:rPr>
              <w:t>Document Owner</w:t>
            </w:r>
          </w:p>
        </w:tc>
        <w:tc>
          <w:tcPr>
            <w:cnfStyle w:val="000100000000" w:firstRow="0" w:lastRow="0" w:firstColumn="0" w:lastColumn="1" w:oddVBand="0" w:evenVBand="0" w:oddHBand="0" w:evenHBand="0" w:firstRowFirstColumn="0" w:firstRowLastColumn="0" w:lastRowFirstColumn="0" w:lastRowLastColumn="0"/>
            <w:tcW w:w="7654" w:type="dxa"/>
            <w:gridSpan w:val="2"/>
            <w:tcBorders>
              <w:top w:val="nil"/>
              <w:left w:val="single" w:sz="4" w:space="0" w:color="1F1F5F" w:themeColor="text1"/>
              <w:bottom w:val="nil"/>
              <w:right w:val="single" w:sz="4" w:space="0" w:color="1F1F5F" w:themeColor="text1"/>
            </w:tcBorders>
            <w:hideMark/>
          </w:tcPr>
          <w:p w14:paraId="51E5BED0" w14:textId="62320703" w:rsidR="004E4C0D" w:rsidRDefault="004E4C0D" w:rsidP="00A465CD">
            <w:r w:rsidRPr="00612929">
              <w:rPr>
                <w:color w:val="000000"/>
                <w:lang w:eastAsia="en-AU"/>
              </w:rPr>
              <w:t>Chief Psychiatrist</w:t>
            </w:r>
            <w:r w:rsidR="00684C6F">
              <w:rPr>
                <w:color w:val="000000"/>
                <w:lang w:eastAsia="en-AU"/>
              </w:rPr>
              <w:t xml:space="preserve"> </w:t>
            </w:r>
            <w:r>
              <w:rPr>
                <w:color w:val="000000"/>
                <w:lang w:eastAsia="en-AU"/>
              </w:rPr>
              <w:t>NT Health</w:t>
            </w:r>
            <w:r w:rsidR="00684C6F">
              <w:rPr>
                <w:color w:val="000000"/>
                <w:lang w:eastAsia="en-AU"/>
              </w:rPr>
              <w:t xml:space="preserve"> and Chair APQAC</w:t>
            </w:r>
          </w:p>
        </w:tc>
      </w:tr>
      <w:tr w:rsidR="004E4C0D" w14:paraId="0A691406" w14:textId="77777777" w:rsidTr="00A465CD">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2689" w:type="dxa"/>
            <w:tcBorders>
              <w:top w:val="nil"/>
              <w:left w:val="single" w:sz="4" w:space="0" w:color="1F1F5F" w:themeColor="text1"/>
              <w:bottom w:val="nil"/>
              <w:right w:val="single" w:sz="4" w:space="0" w:color="1F1F5F" w:themeColor="text1"/>
            </w:tcBorders>
            <w:hideMark/>
          </w:tcPr>
          <w:p w14:paraId="2E274F9C" w14:textId="77777777" w:rsidR="004E4C0D" w:rsidRDefault="004E4C0D" w:rsidP="00A465CD">
            <w:pPr>
              <w:rPr>
                <w:b/>
              </w:rPr>
            </w:pPr>
            <w:r>
              <w:rPr>
                <w:b/>
                <w:color w:val="000000"/>
                <w:lang w:eastAsia="en-AU"/>
              </w:rPr>
              <w:t>Document Approver</w:t>
            </w:r>
            <w:r>
              <w:rPr>
                <w:b/>
              </w:rPr>
              <w:t xml:space="preserve"> </w:t>
            </w:r>
          </w:p>
        </w:tc>
        <w:tc>
          <w:tcPr>
            <w:cnfStyle w:val="000100000000" w:firstRow="0" w:lastRow="0" w:firstColumn="0" w:lastColumn="1" w:oddVBand="0" w:evenVBand="0" w:oddHBand="0" w:evenHBand="0" w:firstRowFirstColumn="0" w:firstRowLastColumn="0" w:lastRowFirstColumn="0" w:lastRowLastColumn="0"/>
            <w:tcW w:w="7654" w:type="dxa"/>
            <w:gridSpan w:val="2"/>
            <w:tcBorders>
              <w:top w:val="nil"/>
              <w:left w:val="single" w:sz="4" w:space="0" w:color="1F1F5F" w:themeColor="text1"/>
              <w:bottom w:val="nil"/>
              <w:right w:val="single" w:sz="4" w:space="0" w:color="1F1F5F" w:themeColor="text1"/>
            </w:tcBorders>
            <w:hideMark/>
          </w:tcPr>
          <w:p w14:paraId="3525E904" w14:textId="59366157" w:rsidR="004E4C0D" w:rsidRDefault="004E4C0D" w:rsidP="00A465CD">
            <w:pPr>
              <w:tabs>
                <w:tab w:val="left" w:pos="10206"/>
              </w:tabs>
              <w:autoSpaceDE w:val="0"/>
              <w:autoSpaceDN w:val="0"/>
              <w:adjustRightInd w:val="0"/>
              <w:spacing w:after="80"/>
              <w:ind w:left="31" w:hanging="31"/>
              <w:rPr>
                <w:color w:val="000000"/>
                <w:lang w:eastAsia="en-AU"/>
              </w:rPr>
            </w:pPr>
            <w:r>
              <w:rPr>
                <w:color w:val="000000"/>
                <w:lang w:eastAsia="en-AU"/>
              </w:rPr>
              <w:t>Dr David Mitchell</w:t>
            </w:r>
            <w:r w:rsidR="00D92133">
              <w:rPr>
                <w:color w:val="000000"/>
                <w:lang w:eastAsia="en-AU"/>
              </w:rPr>
              <w:t>,</w:t>
            </w:r>
            <w:r>
              <w:rPr>
                <w:color w:val="000000"/>
                <w:lang w:eastAsia="en-AU"/>
              </w:rPr>
              <w:t xml:space="preserve"> Chief Psychiatrist</w:t>
            </w:r>
            <w:r w:rsidR="00D92133">
              <w:rPr>
                <w:color w:val="000000"/>
                <w:lang w:eastAsia="en-AU"/>
              </w:rPr>
              <w:t>, NT Health</w:t>
            </w:r>
          </w:p>
        </w:tc>
      </w:tr>
      <w:tr w:rsidR="004E4C0D" w14:paraId="73087181" w14:textId="77777777" w:rsidTr="00A465CD">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2689" w:type="dxa"/>
            <w:tcBorders>
              <w:top w:val="nil"/>
              <w:left w:val="single" w:sz="4" w:space="0" w:color="1F1F5F" w:themeColor="text1"/>
              <w:bottom w:val="nil"/>
              <w:right w:val="single" w:sz="4" w:space="0" w:color="1F1F5F" w:themeColor="text1"/>
            </w:tcBorders>
            <w:hideMark/>
          </w:tcPr>
          <w:p w14:paraId="7C31EE49" w14:textId="77777777" w:rsidR="004E4C0D" w:rsidRDefault="004E4C0D" w:rsidP="00A465CD">
            <w:pPr>
              <w:rPr>
                <w:b/>
              </w:rPr>
            </w:pPr>
            <w:r>
              <w:rPr>
                <w:b/>
              </w:rPr>
              <w:t>Author</w:t>
            </w:r>
          </w:p>
        </w:tc>
        <w:tc>
          <w:tcPr>
            <w:cnfStyle w:val="000100000000" w:firstRow="0" w:lastRow="0" w:firstColumn="0" w:lastColumn="1" w:oddVBand="0" w:evenVBand="0" w:oddHBand="0" w:evenHBand="0" w:firstRowFirstColumn="0" w:firstRowLastColumn="0" w:lastRowFirstColumn="0" w:lastRowLastColumn="0"/>
            <w:tcW w:w="7654" w:type="dxa"/>
            <w:gridSpan w:val="2"/>
            <w:tcBorders>
              <w:top w:val="nil"/>
              <w:left w:val="single" w:sz="4" w:space="0" w:color="1F1F5F" w:themeColor="text1"/>
              <w:bottom w:val="nil"/>
              <w:right w:val="single" w:sz="4" w:space="0" w:color="1F1F5F" w:themeColor="text1"/>
            </w:tcBorders>
            <w:hideMark/>
          </w:tcPr>
          <w:p w14:paraId="228F6AFF" w14:textId="77777777" w:rsidR="004E4C0D" w:rsidRDefault="004E4C0D" w:rsidP="00A465CD">
            <w:pPr>
              <w:tabs>
                <w:tab w:val="left" w:pos="10206"/>
              </w:tabs>
              <w:rPr>
                <w:lang w:eastAsia="en-AU"/>
              </w:rPr>
            </w:pPr>
            <w:r>
              <w:rPr>
                <w:color w:val="000000"/>
                <w:lang w:eastAsia="en-AU"/>
              </w:rPr>
              <w:t>Approved Procedure and Quality Assurance Committee</w:t>
            </w:r>
          </w:p>
        </w:tc>
      </w:tr>
      <w:tr w:rsidR="004E4C0D" w14:paraId="0F314E83" w14:textId="77777777" w:rsidTr="00A465CD">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2689" w:type="dxa"/>
            <w:tcBorders>
              <w:top w:val="nil"/>
              <w:left w:val="single" w:sz="4" w:space="0" w:color="1F1F5F" w:themeColor="text1"/>
              <w:bottom w:val="nil"/>
              <w:right w:val="single" w:sz="4" w:space="0" w:color="1F1F5F" w:themeColor="text1"/>
            </w:tcBorders>
            <w:hideMark/>
          </w:tcPr>
          <w:p w14:paraId="25F75CE6" w14:textId="77777777" w:rsidR="004E4C0D" w:rsidRDefault="004E4C0D" w:rsidP="00A465CD">
            <w:r>
              <w:rPr>
                <w:b/>
              </w:rPr>
              <w:t>PGC ID</w:t>
            </w:r>
          </w:p>
        </w:tc>
        <w:tc>
          <w:tcPr>
            <w:cnfStyle w:val="000100000000" w:firstRow="0" w:lastRow="0" w:firstColumn="0" w:lastColumn="1" w:oddVBand="0" w:evenVBand="0" w:oddHBand="0" w:evenHBand="0" w:firstRowFirstColumn="0" w:firstRowLastColumn="0" w:lastRowFirstColumn="0" w:lastRowLastColumn="0"/>
            <w:tcW w:w="7654" w:type="dxa"/>
            <w:gridSpan w:val="2"/>
            <w:tcBorders>
              <w:top w:val="nil"/>
              <w:left w:val="single" w:sz="4" w:space="0" w:color="1F1F5F" w:themeColor="text1"/>
              <w:bottom w:val="nil"/>
              <w:right w:val="single" w:sz="4" w:space="0" w:color="1F1F5F" w:themeColor="text1"/>
            </w:tcBorders>
            <w:hideMark/>
          </w:tcPr>
          <w:p w14:paraId="1DB3A0EC" w14:textId="77777777" w:rsidR="004E4C0D" w:rsidRDefault="004E4C0D" w:rsidP="00A465CD">
            <w:pPr>
              <w:tabs>
                <w:tab w:val="left" w:pos="10206"/>
              </w:tabs>
            </w:pPr>
            <w:r w:rsidRPr="008F36FD">
              <w:t>HEALTHINTRA-1880-8658</w:t>
            </w:r>
          </w:p>
        </w:tc>
      </w:tr>
      <w:tr w:rsidR="004E4C0D" w14:paraId="31A5E0F0" w14:textId="77777777" w:rsidTr="00A465CD">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2689" w:type="dxa"/>
            <w:tcBorders>
              <w:top w:val="nil"/>
              <w:left w:val="single" w:sz="4" w:space="0" w:color="1F1F5F" w:themeColor="text1"/>
              <w:bottom w:val="nil"/>
              <w:right w:val="single" w:sz="4" w:space="0" w:color="1F1F5F" w:themeColor="text1"/>
            </w:tcBorders>
            <w:hideMark/>
          </w:tcPr>
          <w:p w14:paraId="719DA3B8" w14:textId="77777777" w:rsidR="004E4C0D" w:rsidRDefault="004E4C0D" w:rsidP="00A465CD">
            <w:pPr>
              <w:rPr>
                <w:b/>
              </w:rPr>
            </w:pPr>
            <w:r>
              <w:rPr>
                <w:b/>
                <w:color w:val="000000"/>
                <w:lang w:eastAsia="en-AU"/>
              </w:rPr>
              <w:t>TRM ID</w:t>
            </w:r>
          </w:p>
        </w:tc>
        <w:tc>
          <w:tcPr>
            <w:cnfStyle w:val="000100000000" w:firstRow="0" w:lastRow="0" w:firstColumn="0" w:lastColumn="1" w:oddVBand="0" w:evenVBand="0" w:oddHBand="0" w:evenHBand="0" w:firstRowFirstColumn="0" w:firstRowLastColumn="0" w:lastRowFirstColumn="0" w:lastRowLastColumn="0"/>
            <w:tcW w:w="7654" w:type="dxa"/>
            <w:gridSpan w:val="2"/>
            <w:tcBorders>
              <w:top w:val="nil"/>
              <w:left w:val="single" w:sz="4" w:space="0" w:color="1F1F5F" w:themeColor="text1"/>
              <w:bottom w:val="nil"/>
              <w:right w:val="single" w:sz="4" w:space="0" w:color="1F1F5F" w:themeColor="text1"/>
            </w:tcBorders>
            <w:hideMark/>
          </w:tcPr>
          <w:p w14:paraId="479EC985" w14:textId="77777777" w:rsidR="004E4C0D" w:rsidRDefault="004E4C0D" w:rsidP="00A465CD">
            <w:pPr>
              <w:tabs>
                <w:tab w:val="left" w:pos="10206"/>
              </w:tabs>
              <w:rPr>
                <w:b/>
                <w:color w:val="000000"/>
                <w:lang w:eastAsia="en-AU"/>
              </w:rPr>
            </w:pPr>
            <w:r w:rsidRPr="008F36FD">
              <w:rPr>
                <w:color w:val="000000"/>
                <w:lang w:eastAsia="en-AU"/>
              </w:rPr>
              <w:t>EDOC2018/223019</w:t>
            </w:r>
          </w:p>
        </w:tc>
      </w:tr>
      <w:tr w:rsidR="004E4C0D" w14:paraId="59294256" w14:textId="77777777" w:rsidTr="00A465CD">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2689" w:type="dxa"/>
            <w:tcBorders>
              <w:top w:val="nil"/>
              <w:left w:val="single" w:sz="4" w:space="0" w:color="1F1F5F" w:themeColor="text1"/>
              <w:bottom w:val="single" w:sz="4" w:space="0" w:color="auto"/>
              <w:right w:val="single" w:sz="4" w:space="0" w:color="1F1F5F" w:themeColor="text1"/>
            </w:tcBorders>
            <w:hideMark/>
          </w:tcPr>
          <w:p w14:paraId="43B32710" w14:textId="77777777" w:rsidR="004E4C0D" w:rsidRDefault="004E4C0D" w:rsidP="00A465CD">
            <w:pPr>
              <w:tabs>
                <w:tab w:val="left" w:pos="10206"/>
              </w:tabs>
              <w:rPr>
                <w:iCs/>
                <w:color w:val="999999"/>
                <w:sz w:val="16"/>
              </w:rPr>
            </w:pPr>
            <w:r>
              <w:rPr>
                <w:b/>
                <w:color w:val="000000"/>
                <w:sz w:val="16"/>
                <w:lang w:eastAsia="en-AU"/>
              </w:rPr>
              <w:t>Version Number:</w:t>
            </w:r>
            <w:r>
              <w:rPr>
                <w:b/>
                <w:color w:val="000000"/>
                <w:sz w:val="12"/>
                <w:szCs w:val="18"/>
                <w:lang w:eastAsia="en-AU"/>
              </w:rPr>
              <w:t xml:space="preserve"> </w:t>
            </w:r>
            <w:r>
              <w:rPr>
                <w:iCs/>
                <w:color w:val="999999"/>
                <w:sz w:val="16"/>
              </w:rPr>
              <w:t xml:space="preserve">|  </w:t>
            </w:r>
            <w:sdt>
              <w:sdtPr>
                <w:rPr>
                  <w:iCs/>
                  <w:color w:val="999999"/>
                  <w:sz w:val="16"/>
                </w:rPr>
                <w:alias w:val="Label"/>
                <w:tag w:val="DLCPolicyLabelValue"/>
                <w:id w:val="-23715476"/>
                <w:lock w:val="contentLocked"/>
                <w:text w:multiLine="1"/>
              </w:sdtPr>
              <w:sdtEndPr/>
              <w:sdtContent>
                <w:r>
                  <w:rPr>
                    <w:iCs/>
                    <w:color w:val="999999"/>
                    <w:sz w:val="16"/>
                  </w:rPr>
                  <w:t>Version: {_UIVersionString}</w:t>
                </w:r>
              </w:sdtContent>
            </w:sdt>
            <w:r>
              <w:rPr>
                <w:iCs/>
                <w:color w:val="999999"/>
                <w:sz w:val="16"/>
              </w:rPr>
              <w:t xml:space="preserve"> | </w:t>
            </w:r>
          </w:p>
          <w:p w14:paraId="4AEE5C6A" w14:textId="77777777" w:rsidR="004E4C0D" w:rsidRDefault="004E4C0D" w:rsidP="00A465CD">
            <w:pPr>
              <w:tabs>
                <w:tab w:val="left" w:pos="10206"/>
              </w:tabs>
              <w:rPr>
                <w:b/>
                <w:color w:val="000000"/>
                <w:sz w:val="18"/>
                <w:szCs w:val="18"/>
                <w:lang w:eastAsia="en-AU"/>
              </w:rPr>
            </w:pPr>
            <w:r>
              <w:rPr>
                <w:b/>
                <w:iCs/>
                <w:color w:val="FF0000"/>
                <w:sz w:val="12"/>
              </w:rPr>
              <w:t>DO NOT EDIT THIS FIELD</w:t>
            </w:r>
          </w:p>
        </w:tc>
        <w:tc>
          <w:tcPr>
            <w:cnfStyle w:val="000001000000" w:firstRow="0" w:lastRow="0" w:firstColumn="0" w:lastColumn="0" w:oddVBand="0" w:evenVBand="1" w:oddHBand="0" w:evenHBand="0" w:firstRowFirstColumn="0" w:firstRowLastColumn="0" w:lastRowFirstColumn="0" w:lastRowLastColumn="0"/>
            <w:tcW w:w="3543" w:type="dxa"/>
            <w:tcBorders>
              <w:top w:val="nil"/>
              <w:left w:val="single" w:sz="4" w:space="0" w:color="1F1F5F" w:themeColor="text1"/>
              <w:bottom w:val="single" w:sz="4" w:space="0" w:color="auto"/>
              <w:right w:val="single" w:sz="4" w:space="0" w:color="1F1F5F" w:themeColor="text1"/>
            </w:tcBorders>
            <w:hideMark/>
          </w:tcPr>
          <w:p w14:paraId="355C32EA" w14:textId="58967D4C" w:rsidR="004E4C0D" w:rsidRDefault="004E4C0D" w:rsidP="00A465CD">
            <w:pPr>
              <w:tabs>
                <w:tab w:val="left" w:pos="10206"/>
              </w:tabs>
              <w:rPr>
                <w:color w:val="000000"/>
                <w:lang w:eastAsia="en-AU"/>
              </w:rPr>
            </w:pPr>
            <w:r>
              <w:rPr>
                <w:b/>
                <w:color w:val="000000"/>
                <w:lang w:eastAsia="en-AU"/>
              </w:rPr>
              <w:t>Approved Date:</w:t>
            </w:r>
            <w:r>
              <w:rPr>
                <w:color w:val="000000"/>
                <w:lang w:eastAsia="en-AU"/>
              </w:rPr>
              <w:t xml:space="preserve"> </w:t>
            </w:r>
            <w:r w:rsidR="00A24796">
              <w:rPr>
                <w:color w:val="000000"/>
                <w:lang w:eastAsia="en-AU"/>
              </w:rPr>
              <w:t>1/5/2025</w:t>
            </w:r>
          </w:p>
        </w:tc>
        <w:tc>
          <w:tcPr>
            <w:cnfStyle w:val="000100000000" w:firstRow="0" w:lastRow="0" w:firstColumn="0" w:lastColumn="1" w:oddVBand="0" w:evenVBand="0" w:oddHBand="0" w:evenHBand="0" w:firstRowFirstColumn="0" w:firstRowLastColumn="0" w:lastRowFirstColumn="0" w:lastRowLastColumn="0"/>
            <w:tcW w:w="4111" w:type="dxa"/>
            <w:tcBorders>
              <w:top w:val="nil"/>
              <w:left w:val="single" w:sz="4" w:space="0" w:color="1F1F5F" w:themeColor="text1"/>
              <w:bottom w:val="single" w:sz="4" w:space="0" w:color="auto"/>
              <w:right w:val="single" w:sz="4" w:space="0" w:color="1F1F5F" w:themeColor="text1"/>
            </w:tcBorders>
            <w:hideMark/>
          </w:tcPr>
          <w:p w14:paraId="2D19FDC5" w14:textId="4A58146F" w:rsidR="004E4C0D" w:rsidRDefault="004E4C0D" w:rsidP="00A465CD">
            <w:pPr>
              <w:tabs>
                <w:tab w:val="left" w:pos="10206"/>
              </w:tabs>
              <w:rPr>
                <w:color w:val="000000"/>
                <w:lang w:eastAsia="en-AU"/>
              </w:rPr>
            </w:pPr>
            <w:r>
              <w:rPr>
                <w:b/>
                <w:color w:val="000000"/>
                <w:lang w:eastAsia="en-AU"/>
              </w:rPr>
              <w:t>Review Date:</w:t>
            </w:r>
            <w:r>
              <w:rPr>
                <w:color w:val="000000"/>
                <w:lang w:eastAsia="en-AU"/>
              </w:rPr>
              <w:t xml:space="preserve"> </w:t>
            </w:r>
            <w:r w:rsidR="00367762" w:rsidRPr="00367762">
              <w:rPr>
                <w:color w:val="000000"/>
                <w:lang w:eastAsia="en-AU"/>
              </w:rPr>
              <w:t>1/05/2030</w:t>
            </w:r>
          </w:p>
        </w:tc>
      </w:tr>
    </w:tbl>
    <w:p w14:paraId="7B03AD62" w14:textId="77777777" w:rsidR="004E4C0D" w:rsidRDefault="004E4C0D" w:rsidP="004E4C0D">
      <w:pPr>
        <w:pStyle w:val="Heading1"/>
        <w:rPr>
          <w:lang w:eastAsia="en-AU"/>
        </w:rPr>
      </w:pPr>
      <w:bookmarkStart w:id="43" w:name="_Toc181695230"/>
      <w:bookmarkStart w:id="44" w:name="_Toc185236357"/>
      <w:r>
        <w:rPr>
          <w:lang w:eastAsia="en-AU"/>
        </w:rPr>
        <w:t xml:space="preserve">National Safety and </w:t>
      </w:r>
      <w:r w:rsidRPr="003E2570">
        <w:t>Quality</w:t>
      </w:r>
      <w:r>
        <w:rPr>
          <w:lang w:eastAsia="en-AU"/>
        </w:rPr>
        <w:t xml:space="preserve"> Health Service standards</w:t>
      </w:r>
      <w:bookmarkEnd w:id="43"/>
      <w:bookmarkEnd w:id="44"/>
    </w:p>
    <w:tbl>
      <w:tblPr>
        <w:tblW w:w="5124" w:type="pct"/>
        <w:tblCellMar>
          <w:left w:w="0" w:type="dxa"/>
          <w:right w:w="0" w:type="dxa"/>
        </w:tblCellMar>
        <w:tblLook w:val="04A0" w:firstRow="1" w:lastRow="0" w:firstColumn="1" w:lastColumn="0" w:noHBand="0" w:noVBand="1"/>
      </w:tblPr>
      <w:tblGrid>
        <w:gridCol w:w="1249"/>
        <w:gridCol w:w="1252"/>
        <w:gridCol w:w="1252"/>
        <w:gridCol w:w="1252"/>
        <w:gridCol w:w="1475"/>
        <w:gridCol w:w="1477"/>
        <w:gridCol w:w="1285"/>
        <w:gridCol w:w="1311"/>
      </w:tblGrid>
      <w:tr w:rsidR="004E4C0D" w14:paraId="6F461ECA" w14:textId="77777777" w:rsidTr="00A465CD">
        <w:trPr>
          <w:cantSplit/>
          <w:trHeight w:val="431"/>
        </w:trPr>
        <w:tc>
          <w:tcPr>
            <w:tcW w:w="5000" w:type="pct"/>
            <w:gridSpan w:val="8"/>
            <w:tcBorders>
              <w:top w:val="single" w:sz="8" w:space="0" w:color="auto"/>
              <w:left w:val="single" w:sz="8" w:space="0" w:color="auto"/>
              <w:bottom w:val="single" w:sz="8" w:space="0" w:color="auto"/>
              <w:right w:val="single" w:sz="8" w:space="0" w:color="auto"/>
            </w:tcBorders>
            <w:shd w:val="clear" w:color="auto" w:fill="1F1F5F"/>
            <w:tcMar>
              <w:top w:w="0" w:type="dxa"/>
              <w:left w:w="108" w:type="dxa"/>
              <w:bottom w:w="0" w:type="dxa"/>
              <w:right w:w="108" w:type="dxa"/>
            </w:tcMar>
            <w:vAlign w:val="center"/>
            <w:hideMark/>
          </w:tcPr>
          <w:p w14:paraId="571F8535" w14:textId="77777777" w:rsidR="004E4C0D" w:rsidRDefault="004E4C0D" w:rsidP="00A465CD">
            <w:pPr>
              <w:spacing w:before="120" w:after="120"/>
              <w:jc w:val="center"/>
              <w:rPr>
                <w:rFonts w:ascii="Calibri" w:hAnsi="Calibri"/>
              </w:rPr>
            </w:pPr>
            <w:r w:rsidRPr="00221830">
              <w:rPr>
                <w:b/>
                <w:szCs w:val="24"/>
              </w:rPr>
              <w:t>National Safety and Quality Health Service standards</w:t>
            </w:r>
          </w:p>
        </w:tc>
      </w:tr>
      <w:tr w:rsidR="004E4C0D" w14:paraId="4CE6F367" w14:textId="77777777" w:rsidTr="00A465CD">
        <w:trPr>
          <w:cantSplit/>
          <w:trHeight w:val="1430"/>
        </w:trPr>
        <w:tc>
          <w:tcPr>
            <w:tcW w:w="5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1811BB" w14:textId="77777777" w:rsidR="004E4C0D" w:rsidRDefault="004E4C0D" w:rsidP="00A465CD">
            <w:pPr>
              <w:spacing w:before="20"/>
              <w:jc w:val="center"/>
              <w:rPr>
                <w:sz w:val="15"/>
                <w:szCs w:val="15"/>
              </w:rPr>
            </w:pPr>
            <w:r>
              <w:rPr>
                <w:noProof/>
                <w:sz w:val="15"/>
                <w:szCs w:val="15"/>
                <w:lang w:eastAsia="en-AU"/>
              </w:rPr>
              <w:drawing>
                <wp:inline distT="0" distB="0" distL="0" distR="0" wp14:anchorId="79E647B4" wp14:editId="1635DC27">
                  <wp:extent cx="437515" cy="453390"/>
                  <wp:effectExtent l="0" t="0" r="635" b="3810"/>
                  <wp:docPr id="860" name="Picture 860" descr="cid:image001.jpg@01D658ED.D030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58ED.D030F09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437515" cy="453390"/>
                          </a:xfrm>
                          <a:prstGeom prst="rect">
                            <a:avLst/>
                          </a:prstGeom>
                          <a:noFill/>
                          <a:ln>
                            <a:noFill/>
                          </a:ln>
                        </pic:spPr>
                      </pic:pic>
                    </a:graphicData>
                  </a:graphic>
                </wp:inline>
              </w:drawing>
            </w:r>
          </w:p>
          <w:p w14:paraId="666D37EE" w14:textId="77777777" w:rsidR="004E4C0D" w:rsidRDefault="004E4C0D" w:rsidP="00A465CD">
            <w:pPr>
              <w:spacing w:before="20"/>
              <w:jc w:val="center"/>
              <w:rPr>
                <w:sz w:val="15"/>
                <w:szCs w:val="15"/>
              </w:rPr>
            </w:pPr>
            <w:r>
              <w:rPr>
                <w:sz w:val="15"/>
                <w:szCs w:val="15"/>
              </w:rPr>
              <w:t>Clinical Governance</w:t>
            </w:r>
          </w:p>
        </w:tc>
        <w:tc>
          <w:tcPr>
            <w:tcW w:w="593" w:type="pct"/>
            <w:tcBorders>
              <w:top w:val="nil"/>
              <w:left w:val="nil"/>
              <w:bottom w:val="single" w:sz="8" w:space="0" w:color="auto"/>
              <w:right w:val="single" w:sz="8" w:space="0" w:color="auto"/>
            </w:tcBorders>
            <w:tcMar>
              <w:top w:w="0" w:type="dxa"/>
              <w:left w:w="108" w:type="dxa"/>
              <w:bottom w:w="0" w:type="dxa"/>
              <w:right w:w="108" w:type="dxa"/>
            </w:tcMar>
            <w:hideMark/>
          </w:tcPr>
          <w:p w14:paraId="07078F30" w14:textId="77777777" w:rsidR="004E4C0D" w:rsidRDefault="004E4C0D" w:rsidP="00A465CD">
            <w:pPr>
              <w:spacing w:before="20"/>
              <w:jc w:val="center"/>
              <w:rPr>
                <w:sz w:val="15"/>
                <w:szCs w:val="15"/>
              </w:rPr>
            </w:pPr>
            <w:r>
              <w:rPr>
                <w:noProof/>
                <w:sz w:val="15"/>
                <w:szCs w:val="15"/>
                <w:lang w:eastAsia="en-AU"/>
              </w:rPr>
              <w:drawing>
                <wp:inline distT="0" distB="0" distL="0" distR="0" wp14:anchorId="198CE4E5" wp14:editId="502E2B09">
                  <wp:extent cx="437515" cy="453390"/>
                  <wp:effectExtent l="0" t="0" r="635" b="3810"/>
                  <wp:docPr id="4" name="Picture 4" descr="cid:image002.jpg@01D658ED.D030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658ED.D030F090"/>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437515" cy="453390"/>
                          </a:xfrm>
                          <a:prstGeom prst="rect">
                            <a:avLst/>
                          </a:prstGeom>
                          <a:noFill/>
                          <a:ln>
                            <a:noFill/>
                          </a:ln>
                        </pic:spPr>
                      </pic:pic>
                    </a:graphicData>
                  </a:graphic>
                </wp:inline>
              </w:drawing>
            </w:r>
          </w:p>
          <w:p w14:paraId="480CE33A" w14:textId="77777777" w:rsidR="004E4C0D" w:rsidRDefault="004E4C0D" w:rsidP="00A465CD">
            <w:pPr>
              <w:spacing w:before="20"/>
              <w:jc w:val="center"/>
              <w:rPr>
                <w:sz w:val="15"/>
                <w:szCs w:val="15"/>
              </w:rPr>
            </w:pPr>
            <w:r>
              <w:rPr>
                <w:sz w:val="15"/>
                <w:szCs w:val="15"/>
              </w:rPr>
              <w:t>Partnering with Consumers</w:t>
            </w:r>
          </w:p>
        </w:tc>
        <w:tc>
          <w:tcPr>
            <w:tcW w:w="593" w:type="pct"/>
            <w:tcBorders>
              <w:top w:val="nil"/>
              <w:left w:val="nil"/>
              <w:bottom w:val="single" w:sz="8" w:space="0" w:color="auto"/>
              <w:right w:val="single" w:sz="8" w:space="0" w:color="auto"/>
            </w:tcBorders>
            <w:tcMar>
              <w:top w:w="0" w:type="dxa"/>
              <w:left w:w="108" w:type="dxa"/>
              <w:bottom w:w="0" w:type="dxa"/>
              <w:right w:w="108" w:type="dxa"/>
            </w:tcMar>
            <w:hideMark/>
          </w:tcPr>
          <w:p w14:paraId="31760A27" w14:textId="77777777" w:rsidR="004E4C0D" w:rsidRDefault="004E4C0D" w:rsidP="00A465CD">
            <w:pPr>
              <w:spacing w:before="20"/>
              <w:jc w:val="center"/>
              <w:rPr>
                <w:sz w:val="15"/>
                <w:szCs w:val="15"/>
              </w:rPr>
            </w:pPr>
            <w:r>
              <w:rPr>
                <w:noProof/>
                <w:sz w:val="15"/>
                <w:szCs w:val="15"/>
                <w:lang w:eastAsia="en-AU"/>
              </w:rPr>
              <w:drawing>
                <wp:inline distT="0" distB="0" distL="0" distR="0" wp14:anchorId="29216320" wp14:editId="0FBC91B3">
                  <wp:extent cx="453390" cy="453390"/>
                  <wp:effectExtent l="0" t="0" r="3810" b="3810"/>
                  <wp:docPr id="7" name="Picture 7" descr="cid:image003.jpg@01D658ED.D030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658ED.D030F090"/>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a:ln>
                            <a:noFill/>
                          </a:ln>
                        </pic:spPr>
                      </pic:pic>
                    </a:graphicData>
                  </a:graphic>
                </wp:inline>
              </w:drawing>
            </w:r>
          </w:p>
          <w:p w14:paraId="18704B18" w14:textId="77777777" w:rsidR="004E4C0D" w:rsidRDefault="004E4C0D" w:rsidP="00A465CD">
            <w:pPr>
              <w:spacing w:before="20"/>
              <w:jc w:val="center"/>
              <w:rPr>
                <w:sz w:val="15"/>
                <w:szCs w:val="15"/>
              </w:rPr>
            </w:pPr>
            <w:r>
              <w:rPr>
                <w:sz w:val="15"/>
                <w:szCs w:val="15"/>
              </w:rPr>
              <w:t>Preventing and Controlling Healthcare Associated Infection</w:t>
            </w:r>
          </w:p>
        </w:tc>
        <w:tc>
          <w:tcPr>
            <w:tcW w:w="593" w:type="pct"/>
            <w:tcBorders>
              <w:top w:val="nil"/>
              <w:left w:val="nil"/>
              <w:bottom w:val="single" w:sz="8" w:space="0" w:color="auto"/>
              <w:right w:val="single" w:sz="8" w:space="0" w:color="auto"/>
            </w:tcBorders>
            <w:tcMar>
              <w:top w:w="0" w:type="dxa"/>
              <w:left w:w="108" w:type="dxa"/>
              <w:bottom w:w="0" w:type="dxa"/>
              <w:right w:w="108" w:type="dxa"/>
            </w:tcMar>
            <w:hideMark/>
          </w:tcPr>
          <w:p w14:paraId="26FD91CA" w14:textId="77777777" w:rsidR="004E4C0D" w:rsidRDefault="004E4C0D" w:rsidP="00A465CD">
            <w:pPr>
              <w:spacing w:before="20"/>
              <w:jc w:val="center"/>
              <w:rPr>
                <w:sz w:val="15"/>
                <w:szCs w:val="15"/>
              </w:rPr>
            </w:pPr>
            <w:r>
              <w:rPr>
                <w:noProof/>
                <w:sz w:val="15"/>
                <w:szCs w:val="15"/>
                <w:lang w:eastAsia="en-AU"/>
              </w:rPr>
              <w:drawing>
                <wp:inline distT="0" distB="0" distL="0" distR="0" wp14:anchorId="5C92BB91" wp14:editId="69B63FDB">
                  <wp:extent cx="453390" cy="453390"/>
                  <wp:effectExtent l="0" t="0" r="3810" b="3810"/>
                  <wp:docPr id="8" name="Picture 8" descr="cid:image004.jpg@01D658ED.D030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jpg@01D658ED.D030F09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a:ln>
                            <a:noFill/>
                          </a:ln>
                        </pic:spPr>
                      </pic:pic>
                    </a:graphicData>
                  </a:graphic>
                </wp:inline>
              </w:drawing>
            </w:r>
          </w:p>
          <w:p w14:paraId="68CEC374" w14:textId="77777777" w:rsidR="004E4C0D" w:rsidRDefault="004E4C0D" w:rsidP="00A465CD">
            <w:pPr>
              <w:spacing w:before="20"/>
              <w:jc w:val="center"/>
              <w:rPr>
                <w:sz w:val="15"/>
                <w:szCs w:val="15"/>
              </w:rPr>
            </w:pPr>
            <w:r>
              <w:rPr>
                <w:sz w:val="15"/>
                <w:szCs w:val="15"/>
              </w:rPr>
              <w:t>Medication Safety</w:t>
            </w:r>
          </w:p>
        </w:tc>
        <w:tc>
          <w:tcPr>
            <w:tcW w:w="699" w:type="pct"/>
            <w:tcBorders>
              <w:top w:val="nil"/>
              <w:left w:val="nil"/>
              <w:bottom w:val="single" w:sz="8" w:space="0" w:color="auto"/>
              <w:right w:val="single" w:sz="8" w:space="0" w:color="auto"/>
            </w:tcBorders>
            <w:tcMar>
              <w:top w:w="0" w:type="dxa"/>
              <w:left w:w="108" w:type="dxa"/>
              <w:bottom w:w="0" w:type="dxa"/>
              <w:right w:w="108" w:type="dxa"/>
            </w:tcMar>
            <w:hideMark/>
          </w:tcPr>
          <w:p w14:paraId="5F2D2782" w14:textId="77777777" w:rsidR="004E4C0D" w:rsidRDefault="004E4C0D" w:rsidP="00A465CD">
            <w:pPr>
              <w:spacing w:before="20"/>
              <w:jc w:val="center"/>
              <w:rPr>
                <w:sz w:val="15"/>
                <w:szCs w:val="15"/>
              </w:rPr>
            </w:pPr>
            <w:r>
              <w:rPr>
                <w:noProof/>
                <w:sz w:val="15"/>
                <w:szCs w:val="15"/>
                <w:lang w:eastAsia="en-AU"/>
              </w:rPr>
              <w:drawing>
                <wp:inline distT="0" distB="0" distL="0" distR="0" wp14:anchorId="21FD4FCE" wp14:editId="7EC514A7">
                  <wp:extent cx="461010" cy="461010"/>
                  <wp:effectExtent l="0" t="0" r="0" b="0"/>
                  <wp:docPr id="10" name="Picture 10" descr="cid:image005.jpg@01D658ED.D030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jpg@01D658ED.D030F090"/>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14:paraId="6251956B" w14:textId="77777777" w:rsidR="004E4C0D" w:rsidRDefault="004E4C0D" w:rsidP="00A465CD">
            <w:pPr>
              <w:spacing w:before="20"/>
              <w:jc w:val="center"/>
              <w:rPr>
                <w:sz w:val="15"/>
                <w:szCs w:val="15"/>
              </w:rPr>
            </w:pPr>
            <w:r>
              <w:rPr>
                <w:sz w:val="15"/>
                <w:szCs w:val="15"/>
              </w:rPr>
              <w:t>Comprehensive Care</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6EDE18FD" w14:textId="77777777" w:rsidR="004E4C0D" w:rsidRDefault="004E4C0D" w:rsidP="00A465CD">
            <w:pPr>
              <w:spacing w:before="20"/>
              <w:jc w:val="center"/>
              <w:rPr>
                <w:sz w:val="15"/>
                <w:szCs w:val="15"/>
              </w:rPr>
            </w:pPr>
            <w:r>
              <w:rPr>
                <w:noProof/>
                <w:sz w:val="15"/>
                <w:szCs w:val="15"/>
                <w:lang w:eastAsia="en-AU"/>
              </w:rPr>
              <w:drawing>
                <wp:inline distT="0" distB="0" distL="0" distR="0" wp14:anchorId="191BF9B7" wp14:editId="368DF38C">
                  <wp:extent cx="437515" cy="453390"/>
                  <wp:effectExtent l="0" t="0" r="635" b="3810"/>
                  <wp:docPr id="11" name="Picture 11" descr="cid:image006.jpg@01D658ED.D030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6.jpg@01D658ED.D030F090"/>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437515" cy="453390"/>
                          </a:xfrm>
                          <a:prstGeom prst="rect">
                            <a:avLst/>
                          </a:prstGeom>
                          <a:noFill/>
                          <a:ln>
                            <a:noFill/>
                          </a:ln>
                        </pic:spPr>
                      </pic:pic>
                    </a:graphicData>
                  </a:graphic>
                </wp:inline>
              </w:drawing>
            </w:r>
          </w:p>
          <w:p w14:paraId="59718A0F" w14:textId="77777777" w:rsidR="004E4C0D" w:rsidRDefault="004E4C0D" w:rsidP="00A465CD">
            <w:pPr>
              <w:spacing w:before="20"/>
              <w:jc w:val="center"/>
              <w:rPr>
                <w:sz w:val="15"/>
                <w:szCs w:val="15"/>
              </w:rPr>
            </w:pPr>
            <w:r>
              <w:rPr>
                <w:sz w:val="15"/>
                <w:szCs w:val="15"/>
              </w:rPr>
              <w:t>Communicating for Safety</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14:paraId="73CA4DDE" w14:textId="77777777" w:rsidR="004E4C0D" w:rsidRDefault="004E4C0D" w:rsidP="00A465CD">
            <w:pPr>
              <w:spacing w:before="20"/>
              <w:jc w:val="center"/>
              <w:rPr>
                <w:sz w:val="15"/>
                <w:szCs w:val="15"/>
              </w:rPr>
            </w:pPr>
            <w:r>
              <w:rPr>
                <w:noProof/>
                <w:sz w:val="15"/>
                <w:szCs w:val="15"/>
                <w:lang w:eastAsia="en-AU"/>
              </w:rPr>
              <w:drawing>
                <wp:inline distT="0" distB="0" distL="0" distR="0" wp14:anchorId="148031C7" wp14:editId="1C48F93A">
                  <wp:extent cx="437515" cy="453390"/>
                  <wp:effectExtent l="0" t="0" r="635" b="3810"/>
                  <wp:docPr id="19" name="Picture 19" descr="cid:image007.jpg@01D658ED.D030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7.jpg@01D658ED.D030F090"/>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437515" cy="453390"/>
                          </a:xfrm>
                          <a:prstGeom prst="rect">
                            <a:avLst/>
                          </a:prstGeom>
                          <a:noFill/>
                          <a:ln>
                            <a:noFill/>
                          </a:ln>
                        </pic:spPr>
                      </pic:pic>
                    </a:graphicData>
                  </a:graphic>
                </wp:inline>
              </w:drawing>
            </w:r>
          </w:p>
          <w:p w14:paraId="331A377C" w14:textId="77777777" w:rsidR="004E4C0D" w:rsidRDefault="004E4C0D" w:rsidP="00A465CD">
            <w:pPr>
              <w:spacing w:before="20"/>
              <w:jc w:val="center"/>
              <w:rPr>
                <w:sz w:val="15"/>
                <w:szCs w:val="15"/>
              </w:rPr>
            </w:pPr>
            <w:r>
              <w:rPr>
                <w:sz w:val="15"/>
                <w:szCs w:val="15"/>
              </w:rPr>
              <w:t>Blood Management</w:t>
            </w:r>
          </w:p>
        </w:tc>
        <w:tc>
          <w:tcPr>
            <w:tcW w:w="620" w:type="pct"/>
            <w:tcBorders>
              <w:top w:val="nil"/>
              <w:left w:val="nil"/>
              <w:bottom w:val="single" w:sz="8" w:space="0" w:color="auto"/>
              <w:right w:val="single" w:sz="8" w:space="0" w:color="auto"/>
            </w:tcBorders>
            <w:tcMar>
              <w:top w:w="0" w:type="dxa"/>
              <w:left w:w="108" w:type="dxa"/>
              <w:bottom w:w="0" w:type="dxa"/>
              <w:right w:w="108" w:type="dxa"/>
            </w:tcMar>
            <w:hideMark/>
          </w:tcPr>
          <w:p w14:paraId="0FCF5103" w14:textId="77777777" w:rsidR="004E4C0D" w:rsidRDefault="004E4C0D" w:rsidP="00A465CD">
            <w:pPr>
              <w:spacing w:before="20"/>
              <w:jc w:val="center"/>
              <w:rPr>
                <w:sz w:val="15"/>
                <w:szCs w:val="15"/>
              </w:rPr>
            </w:pPr>
            <w:r>
              <w:rPr>
                <w:noProof/>
                <w:sz w:val="15"/>
                <w:szCs w:val="15"/>
                <w:lang w:eastAsia="en-AU"/>
              </w:rPr>
              <w:drawing>
                <wp:inline distT="0" distB="0" distL="0" distR="0" wp14:anchorId="18E2B690" wp14:editId="1378CC79">
                  <wp:extent cx="437515" cy="453390"/>
                  <wp:effectExtent l="0" t="0" r="635" b="3810"/>
                  <wp:docPr id="20" name="Picture 20" descr="cid:image008.jpg@01D658ED.D030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8.jpg@01D658ED.D030F090"/>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437515" cy="453390"/>
                          </a:xfrm>
                          <a:prstGeom prst="rect">
                            <a:avLst/>
                          </a:prstGeom>
                          <a:noFill/>
                          <a:ln>
                            <a:noFill/>
                          </a:ln>
                        </pic:spPr>
                      </pic:pic>
                    </a:graphicData>
                  </a:graphic>
                </wp:inline>
              </w:drawing>
            </w:r>
          </w:p>
          <w:p w14:paraId="1F63A613" w14:textId="77777777" w:rsidR="004E4C0D" w:rsidRDefault="004E4C0D" w:rsidP="00A465CD">
            <w:pPr>
              <w:spacing w:before="20"/>
              <w:jc w:val="center"/>
              <w:rPr>
                <w:sz w:val="15"/>
                <w:szCs w:val="15"/>
              </w:rPr>
            </w:pPr>
            <w:r>
              <w:rPr>
                <w:sz w:val="15"/>
                <w:szCs w:val="15"/>
              </w:rPr>
              <w:t>Recognising &amp; Responding to Acute Deterioration</w:t>
            </w:r>
          </w:p>
        </w:tc>
      </w:tr>
      <w:tr w:rsidR="004E4C0D" w14:paraId="593054D3" w14:textId="77777777" w:rsidTr="00A465CD">
        <w:trPr>
          <w:cantSplit/>
          <w:trHeight w:val="567"/>
        </w:trPr>
        <w:sdt>
          <w:sdtPr>
            <w:id w:val="-2055375461"/>
            <w14:checkbox>
              <w14:checked w14:val="1"/>
              <w14:checkedState w14:val="2612" w14:font="MS Gothic"/>
              <w14:uncheckedState w14:val="2610" w14:font="MS Gothic"/>
            </w14:checkbox>
          </w:sdtPr>
          <w:sdtEndPr/>
          <w:sdtContent>
            <w:tc>
              <w:tcPr>
                <w:tcW w:w="59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14A1B7" w14:textId="77777777" w:rsidR="004E4C0D" w:rsidRDefault="004E4C0D" w:rsidP="00A465CD">
                <w:pPr>
                  <w:jc w:val="center"/>
                </w:pPr>
                <w:r>
                  <w:rPr>
                    <w:rFonts w:ascii="MS Gothic" w:eastAsia="MS Gothic" w:hAnsi="MS Gothic" w:hint="eastAsia"/>
                  </w:rPr>
                  <w:t>☒</w:t>
                </w:r>
              </w:p>
            </w:tc>
          </w:sdtContent>
        </w:sdt>
        <w:sdt>
          <w:sdtPr>
            <w:id w:val="524300970"/>
            <w14:checkbox>
              <w14:checked w14:val="1"/>
              <w14:checkedState w14:val="2612" w14:font="MS Gothic"/>
              <w14:uncheckedState w14:val="2610" w14:font="MS Gothic"/>
            </w14:checkbox>
          </w:sdtPr>
          <w:sdtEndPr/>
          <w:sdtContent>
            <w:tc>
              <w:tcPr>
                <w:tcW w:w="59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8CC784" w14:textId="77777777" w:rsidR="004E4C0D" w:rsidRDefault="004E4C0D" w:rsidP="00A465CD">
                <w:pPr>
                  <w:jc w:val="center"/>
                </w:pPr>
                <w:r>
                  <w:rPr>
                    <w:rFonts w:ascii="MS Gothic" w:eastAsia="MS Gothic" w:hAnsi="MS Gothic" w:hint="eastAsia"/>
                  </w:rPr>
                  <w:t>☒</w:t>
                </w:r>
              </w:p>
            </w:tc>
          </w:sdtContent>
        </w:sdt>
        <w:sdt>
          <w:sdtPr>
            <w:id w:val="85352954"/>
            <w14:checkbox>
              <w14:checked w14:val="0"/>
              <w14:checkedState w14:val="2612" w14:font="MS Gothic"/>
              <w14:uncheckedState w14:val="2610" w14:font="MS Gothic"/>
            </w14:checkbox>
          </w:sdtPr>
          <w:sdtEndPr/>
          <w:sdtContent>
            <w:tc>
              <w:tcPr>
                <w:tcW w:w="59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EEB39" w14:textId="77777777" w:rsidR="004E4C0D" w:rsidRDefault="004E4C0D" w:rsidP="00A465CD">
                <w:pPr>
                  <w:jc w:val="center"/>
                </w:pPr>
                <w:r>
                  <w:rPr>
                    <w:rFonts w:ascii="MS Gothic" w:eastAsia="MS Gothic" w:hAnsi="MS Gothic" w:hint="eastAsia"/>
                    <w:lang w:val="en-US"/>
                  </w:rPr>
                  <w:t>☐</w:t>
                </w:r>
              </w:p>
            </w:tc>
          </w:sdtContent>
        </w:sdt>
        <w:sdt>
          <w:sdtPr>
            <w:id w:val="396641870"/>
            <w14:checkbox>
              <w14:checked w14:val="0"/>
              <w14:checkedState w14:val="2612" w14:font="MS Gothic"/>
              <w14:uncheckedState w14:val="2610" w14:font="MS Gothic"/>
            </w14:checkbox>
          </w:sdtPr>
          <w:sdtEndPr/>
          <w:sdtContent>
            <w:tc>
              <w:tcPr>
                <w:tcW w:w="59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229C23" w14:textId="77777777" w:rsidR="004E4C0D" w:rsidRDefault="004E4C0D" w:rsidP="00A465CD">
                <w:pPr>
                  <w:jc w:val="center"/>
                </w:pPr>
                <w:r>
                  <w:rPr>
                    <w:rFonts w:ascii="MS Gothic" w:eastAsia="MS Gothic" w:hAnsi="MS Gothic" w:hint="eastAsia"/>
                    <w:lang w:val="en-US"/>
                  </w:rPr>
                  <w:t>☐</w:t>
                </w:r>
              </w:p>
            </w:tc>
          </w:sdtContent>
        </w:sdt>
        <w:sdt>
          <w:sdtPr>
            <w:id w:val="1959445017"/>
            <w14:checkbox>
              <w14:checked w14:val="0"/>
              <w14:checkedState w14:val="2612" w14:font="MS Gothic"/>
              <w14:uncheckedState w14:val="2610" w14:font="MS Gothic"/>
            </w14:checkbox>
          </w:sdtPr>
          <w:sdtEndPr/>
          <w:sdtContent>
            <w:tc>
              <w:tcPr>
                <w:tcW w:w="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CCA78F" w14:textId="77777777" w:rsidR="004E4C0D" w:rsidRDefault="004E4C0D" w:rsidP="00A465CD">
                <w:pPr>
                  <w:jc w:val="center"/>
                </w:pPr>
                <w:r>
                  <w:rPr>
                    <w:rFonts w:ascii="MS Gothic" w:eastAsia="MS Gothic" w:hAnsi="MS Gothic" w:hint="eastAsia"/>
                    <w:lang w:val="en-US"/>
                  </w:rPr>
                  <w:t>☐</w:t>
                </w:r>
              </w:p>
            </w:tc>
          </w:sdtContent>
        </w:sdt>
        <w:sdt>
          <w:sdtPr>
            <w:id w:val="-1319414696"/>
            <w14:checkbox>
              <w14:checked w14:val="0"/>
              <w14:checkedState w14:val="2612" w14:font="MS Gothic"/>
              <w14:uncheckedState w14:val="2610" w14:font="MS Gothic"/>
            </w14:checkbox>
          </w:sdtPr>
          <w:sdtEndPr/>
          <w:sdtContent>
            <w:tc>
              <w:tcPr>
                <w:tcW w:w="7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4DF4F" w14:textId="77777777" w:rsidR="004E4C0D" w:rsidRDefault="004E4C0D" w:rsidP="00A465CD">
                <w:pPr>
                  <w:jc w:val="center"/>
                </w:pPr>
                <w:r>
                  <w:rPr>
                    <w:rFonts w:ascii="MS Gothic" w:eastAsia="MS Gothic" w:hAnsi="MS Gothic" w:hint="eastAsia"/>
                    <w:lang w:val="en-US"/>
                  </w:rPr>
                  <w:t>☐</w:t>
                </w:r>
              </w:p>
            </w:tc>
          </w:sdtContent>
        </w:sdt>
        <w:sdt>
          <w:sdtPr>
            <w:id w:val="299583379"/>
            <w14:checkbox>
              <w14:checked w14:val="0"/>
              <w14:checkedState w14:val="2612" w14:font="MS Gothic"/>
              <w14:uncheckedState w14:val="2610" w14:font="MS Gothic"/>
            </w14:checkbox>
          </w:sdtPr>
          <w:sdtEndPr/>
          <w:sdtContent>
            <w:tc>
              <w:tcPr>
                <w:tcW w:w="6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37A2AF" w14:textId="77777777" w:rsidR="004E4C0D" w:rsidRDefault="004E4C0D" w:rsidP="00A465CD">
                <w:pPr>
                  <w:jc w:val="center"/>
                </w:pPr>
                <w:r>
                  <w:rPr>
                    <w:rFonts w:ascii="MS Gothic" w:eastAsia="MS Gothic" w:hAnsi="MS Gothic" w:hint="eastAsia"/>
                    <w:lang w:val="en-US"/>
                  </w:rPr>
                  <w:t>☐</w:t>
                </w:r>
              </w:p>
            </w:tc>
          </w:sdtContent>
        </w:sdt>
        <w:sdt>
          <w:sdtPr>
            <w:id w:val="697739147"/>
            <w14:checkbox>
              <w14:checked w14:val="0"/>
              <w14:checkedState w14:val="2612" w14:font="MS Gothic"/>
              <w14:uncheckedState w14:val="2610" w14:font="MS Gothic"/>
            </w14:checkbox>
          </w:sdtPr>
          <w:sdtEndPr/>
          <w:sdtContent>
            <w:tc>
              <w:tcPr>
                <w:tcW w:w="6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68C3E8" w14:textId="77777777" w:rsidR="004E4C0D" w:rsidRDefault="004E4C0D" w:rsidP="00A465CD">
                <w:pPr>
                  <w:jc w:val="center"/>
                </w:pPr>
                <w:r>
                  <w:rPr>
                    <w:rFonts w:ascii="MS Gothic" w:eastAsia="MS Gothic" w:hAnsi="MS Gothic" w:hint="eastAsia"/>
                    <w:lang w:val="en-US"/>
                  </w:rPr>
                  <w:t>☐</w:t>
                </w:r>
              </w:p>
            </w:tc>
          </w:sdtContent>
        </w:sdt>
      </w:tr>
    </w:tbl>
    <w:p w14:paraId="2E330FAD" w14:textId="77777777" w:rsidR="00813443" w:rsidRPr="00CC2866" w:rsidRDefault="00813443" w:rsidP="00D92133">
      <w:pPr>
        <w:rPr>
          <w:lang w:eastAsia="en-AU"/>
        </w:rPr>
      </w:pPr>
    </w:p>
    <w:sectPr w:rsidR="00813443" w:rsidRPr="00CC2866" w:rsidSect="004E4C0D">
      <w:headerReference w:type="default" r:id="rId47"/>
      <w:footerReference w:type="default" r:id="rId48"/>
      <w:headerReference w:type="first" r:id="rId49"/>
      <w:footerReference w:type="first" r:id="rId50"/>
      <w:pgSz w:w="11906" w:h="16838" w:code="9"/>
      <w:pgMar w:top="794" w:right="794" w:bottom="794" w:left="794" w:header="794" w:footer="4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3B662" w14:textId="77777777" w:rsidR="00A32F9B" w:rsidRDefault="00A32F9B">
      <w:r>
        <w:separator/>
      </w:r>
    </w:p>
  </w:endnote>
  <w:endnote w:type="continuationSeparator" w:id="0">
    <w:p w14:paraId="54630944" w14:textId="77777777" w:rsidR="00A32F9B" w:rsidRDefault="00A32F9B">
      <w:r>
        <w:continuationSeparator/>
      </w:r>
    </w:p>
  </w:endnote>
  <w:endnote w:type="continuationNotice" w:id="1">
    <w:p w14:paraId="7415BCA8" w14:textId="77777777" w:rsidR="00A32F9B" w:rsidRDefault="00A32F9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Lato Black">
    <w:panose1 w:val="020F0502020204030203"/>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CAC07" w14:textId="77777777" w:rsidR="006B667E" w:rsidRPr="000A30E8" w:rsidRDefault="006B667E" w:rsidP="002174CC">
    <w:pPr>
      <w:spacing w:after="0"/>
      <w:jc w:val="center"/>
      <w:rPr>
        <w:rStyle w:val="PageNumber"/>
        <w:color w:val="FF0000"/>
        <w:sz w:val="16"/>
        <w:szCs w:val="16"/>
      </w:rPr>
    </w:pPr>
    <w:r w:rsidRPr="000A30E8">
      <w:rPr>
        <w:rStyle w:val="PageNumber"/>
        <w:color w:val="FF0000"/>
        <w:sz w:val="16"/>
        <w:szCs w:val="16"/>
      </w:rPr>
      <w:t xml:space="preserve">PRINT WARNING – Content is continually being revised.  </w:t>
    </w:r>
    <w:r w:rsidRPr="000A30E8">
      <w:rPr>
        <w:rStyle w:val="PageNumber"/>
        <w:color w:val="FF0000"/>
        <w:sz w:val="16"/>
        <w:szCs w:val="16"/>
      </w:rPr>
      <w:br/>
      <w:t>ALWAYS refer to the electronic copy for the latest version.  Users must ensure that any printed copies of this document are of the latest version.</w:t>
    </w:r>
  </w:p>
  <w:p w14:paraId="62208E97" w14:textId="77777777" w:rsidR="006B667E" w:rsidRPr="00073E3A" w:rsidRDefault="006B667E" w:rsidP="003B18CA">
    <w:pPr>
      <w:rPr>
        <w:rFonts w:ascii="Arial Narrow" w:hAnsi="Arial Narrow"/>
        <w:sz w:val="16"/>
        <w:szCs w:val="16"/>
      </w:rPr>
    </w:pPr>
    <w:r w:rsidRPr="00F561D6">
      <w:rPr>
        <w:rFonts w:ascii="Arial Narrow" w:hAnsi="Arial Narrow"/>
        <w:iCs/>
        <w:sz w:val="16"/>
        <w:szCs w:val="16"/>
      </w:rPr>
      <w:t>This procedure has been developed for NT Health practice setting only. Clinical content is intended to guide clinical practice and does not replace clinical judgement. Modification will occur according to internal audit processes and literature review</w:t>
    </w:r>
    <w:r w:rsidRPr="00F561D6">
      <w:rPr>
        <w:rFonts w:ascii="Arial Narrow" w:hAnsi="Arial Narrow"/>
        <w:sz w:val="16"/>
        <w:szCs w:val="16"/>
      </w:rPr>
      <w:t>.</w:t>
    </w:r>
    <w:r w:rsidRPr="00F561D6">
      <w:rPr>
        <w:rFonts w:ascii="Arial Narrow" w:hAnsi="Arial Narrow"/>
        <w:color w:val="1F497D"/>
        <w:sz w:val="16"/>
        <w:szCs w:val="16"/>
      </w:rPr>
      <w:t xml:space="preserve"> </w:t>
    </w:r>
    <w:r w:rsidRPr="00F561D6">
      <w:rPr>
        <w:rFonts w:ascii="Arial Narrow" w:hAnsi="Arial Narrow"/>
        <w:color w:val="000000"/>
        <w:sz w:val="16"/>
        <w:szCs w:val="16"/>
      </w:rPr>
      <w:t>The rationale for the variation from the procedure must be documented in the clinical record</w:t>
    </w:r>
    <w:r w:rsidRPr="00073E3A">
      <w:rPr>
        <w:rFonts w:ascii="Arial Narrow" w:hAnsi="Arial Narrow"/>
        <w:color w:val="1F497D"/>
        <w:sz w:val="16"/>
        <w:szCs w:val="16"/>
      </w:rPr>
      <w:t>.</w:t>
    </w:r>
  </w:p>
  <w:sdt>
    <w:sdtPr>
      <w:rPr>
        <w:sz w:val="20"/>
      </w:rPr>
      <w:id w:val="756249597"/>
      <w:docPartObj>
        <w:docPartGallery w:val="Page Numbers (Bottom of Page)"/>
        <w:docPartUnique/>
      </w:docPartObj>
    </w:sdtPr>
    <w:sdtEndPr/>
    <w:sdtContent>
      <w:sdt>
        <w:sdtPr>
          <w:rPr>
            <w:sz w:val="20"/>
          </w:rPr>
          <w:id w:val="-1769616900"/>
          <w:docPartObj>
            <w:docPartGallery w:val="Page Numbers (Top of Page)"/>
            <w:docPartUnique/>
          </w:docPartObj>
        </w:sdtPr>
        <w:sdtEndPr/>
        <w:sdtContent>
          <w:p w14:paraId="160B0F0D" w14:textId="4E9D3320" w:rsidR="006B667E" w:rsidRPr="003B18CA" w:rsidRDefault="006B667E" w:rsidP="003B18CA">
            <w:pPr>
              <w:pStyle w:val="Footer"/>
              <w:jc w:val="right"/>
              <w:rPr>
                <w:sz w:val="20"/>
              </w:rPr>
            </w:pPr>
            <w:r w:rsidRPr="003B18CA">
              <w:rPr>
                <w:sz w:val="20"/>
              </w:rPr>
              <w:t xml:space="preserve">Page </w:t>
            </w:r>
            <w:r w:rsidRPr="003B18CA">
              <w:rPr>
                <w:bCs/>
                <w:sz w:val="20"/>
              </w:rPr>
              <w:fldChar w:fldCharType="begin"/>
            </w:r>
            <w:r w:rsidRPr="003B18CA">
              <w:rPr>
                <w:bCs/>
                <w:sz w:val="20"/>
              </w:rPr>
              <w:instrText xml:space="preserve"> PAGE </w:instrText>
            </w:r>
            <w:r w:rsidRPr="003B18CA">
              <w:rPr>
                <w:bCs/>
                <w:sz w:val="20"/>
              </w:rPr>
              <w:fldChar w:fldCharType="separate"/>
            </w:r>
            <w:r w:rsidR="00435561">
              <w:rPr>
                <w:bCs/>
                <w:noProof/>
                <w:sz w:val="20"/>
              </w:rPr>
              <w:t>18</w:t>
            </w:r>
            <w:r w:rsidRPr="003B18CA">
              <w:rPr>
                <w:bCs/>
                <w:sz w:val="20"/>
              </w:rPr>
              <w:fldChar w:fldCharType="end"/>
            </w:r>
            <w:r w:rsidRPr="003B18CA">
              <w:rPr>
                <w:sz w:val="20"/>
              </w:rPr>
              <w:t xml:space="preserve"> of </w:t>
            </w:r>
            <w:r w:rsidRPr="003B18CA">
              <w:rPr>
                <w:bCs/>
                <w:sz w:val="20"/>
              </w:rPr>
              <w:fldChar w:fldCharType="begin"/>
            </w:r>
            <w:r w:rsidRPr="003B18CA">
              <w:rPr>
                <w:bCs/>
                <w:sz w:val="20"/>
              </w:rPr>
              <w:instrText xml:space="preserve"> NUMPAGES  </w:instrText>
            </w:r>
            <w:r w:rsidRPr="003B18CA">
              <w:rPr>
                <w:bCs/>
                <w:sz w:val="20"/>
              </w:rPr>
              <w:fldChar w:fldCharType="separate"/>
            </w:r>
            <w:r w:rsidR="00435561">
              <w:rPr>
                <w:bCs/>
                <w:noProof/>
                <w:sz w:val="20"/>
              </w:rPr>
              <w:t>24</w:t>
            </w:r>
            <w:r w:rsidRPr="003B18CA">
              <w:rPr>
                <w:bCs/>
                <w:sz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0BE7" w14:textId="77777777" w:rsidR="006B667E" w:rsidRDefault="006B667E" w:rsidP="00D635A6">
    <w:pPr>
      <w:pStyle w:val="Footer"/>
      <w:jc w:val="right"/>
    </w:pPr>
    <w:r w:rsidRPr="001852AF">
      <w:rPr>
        <w:noProof/>
        <w:lang w:eastAsia="en-AU"/>
      </w:rPr>
      <w:drawing>
        <wp:inline distT="0" distB="0" distL="0" distR="0" wp14:anchorId="7AA69DB2" wp14:editId="64FCB4D1">
          <wp:extent cx="1419225" cy="506866"/>
          <wp:effectExtent l="0" t="0" r="0" b="7620"/>
          <wp:docPr id="2" name="Picture 2"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31069" cy="51109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3D25F" w14:textId="77777777" w:rsidR="00A32F9B" w:rsidRDefault="00A32F9B">
      <w:r>
        <w:separator/>
      </w:r>
    </w:p>
  </w:footnote>
  <w:footnote w:type="continuationSeparator" w:id="0">
    <w:p w14:paraId="15C589D9" w14:textId="77777777" w:rsidR="00A32F9B" w:rsidRDefault="00A32F9B">
      <w:r>
        <w:continuationSeparator/>
      </w:r>
    </w:p>
  </w:footnote>
  <w:footnote w:type="continuationNotice" w:id="1">
    <w:p w14:paraId="57DC9CCF" w14:textId="77777777" w:rsidR="00A32F9B" w:rsidRDefault="00A32F9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B5A86" w14:textId="4AC8CF75" w:rsidR="006B667E" w:rsidRPr="009532B4" w:rsidRDefault="006B667E" w:rsidP="009532B4">
    <w:pPr>
      <w:pStyle w:val="Title"/>
      <w:rPr>
        <w:rFonts w:asciiTheme="minorHAnsi" w:hAnsiTheme="minorHAnsi"/>
        <w:sz w:val="28"/>
        <w:szCs w:val="28"/>
      </w:rPr>
    </w:pPr>
    <w:r>
      <w:rPr>
        <w:rFonts w:asciiTheme="minorHAnsi" w:hAnsiTheme="minorHAnsi"/>
        <w:sz w:val="28"/>
        <w:szCs w:val="28"/>
      </w:rPr>
      <w:t xml:space="preserve">11 Seclusion </w:t>
    </w:r>
    <w:r w:rsidR="00A73C4A">
      <w:rPr>
        <w:rFonts w:asciiTheme="minorHAnsi" w:hAnsiTheme="minorHAnsi"/>
        <w:sz w:val="28"/>
        <w:szCs w:val="28"/>
      </w:rPr>
      <w:t>MHARS Act</w:t>
    </w:r>
    <w:r>
      <w:rPr>
        <w:rFonts w:asciiTheme="minorHAnsi" w:hAnsiTheme="minorHAnsi"/>
        <w:sz w:val="28"/>
        <w:szCs w:val="28"/>
      </w:rPr>
      <w:ptab w:relativeTo="margin" w:alignment="right" w:leader="none"/>
    </w:r>
    <w:r>
      <w:rPr>
        <w:rFonts w:asciiTheme="minorHAnsi" w:hAnsiTheme="minorHAnsi"/>
        <w:sz w:val="28"/>
        <w:szCs w:val="28"/>
      </w:rPr>
      <w:t>Procedure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8F909" w14:textId="77777777" w:rsidR="006B667E" w:rsidRPr="00964B22" w:rsidRDefault="006B667E" w:rsidP="009532B4">
    <w:pPr>
      <w:pStyle w:val="Title"/>
    </w:pPr>
    <w:r>
      <w:t>NT Health</w:t>
    </w:r>
    <w:r>
      <w:ptab w:relativeTo="margin" w:alignment="right" w:leader="none"/>
    </w:r>
    <w:r>
      <w:t>Procedure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72B42"/>
    <w:multiLevelType w:val="hybridMultilevel"/>
    <w:tmpl w:val="CB540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D17D9B"/>
    <w:multiLevelType w:val="hybridMultilevel"/>
    <w:tmpl w:val="EB1E8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7245D0"/>
    <w:multiLevelType w:val="multilevel"/>
    <w:tmpl w:val="0C78A7AC"/>
    <w:name w:val="NTG Table Bullet List322"/>
    <w:numStyleLink w:val="Tablebulletlist"/>
  </w:abstractNum>
  <w:abstractNum w:abstractNumId="3" w15:restartNumberingAfterBreak="0">
    <w:nsid w:val="0DE251AB"/>
    <w:multiLevelType w:val="hybridMultilevel"/>
    <w:tmpl w:val="EF8690A0"/>
    <w:lvl w:ilvl="0" w:tplc="D69C9780">
      <w:numFmt w:val="bullet"/>
      <w:lvlText w:val="•"/>
      <w:lvlJc w:val="left"/>
      <w:pPr>
        <w:ind w:left="1080" w:hanging="720"/>
      </w:pPr>
      <w:rPr>
        <w:rFonts w:ascii="Lato" w:eastAsia="Times New Roman"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195B3C"/>
    <w:multiLevelType w:val="multilevel"/>
    <w:tmpl w:val="3928FD02"/>
    <w:name w:val="NTG Table Bullet List3322222"/>
    <w:numStyleLink w:val="Bulletlist"/>
  </w:abstractNum>
  <w:abstractNum w:abstractNumId="5" w15:restartNumberingAfterBreak="0">
    <w:nsid w:val="0F6B1F13"/>
    <w:multiLevelType w:val="hybridMultilevel"/>
    <w:tmpl w:val="873A2358"/>
    <w:lvl w:ilvl="0" w:tplc="5E06A9B4">
      <w:numFmt w:val="bullet"/>
      <w:lvlText w:val="•"/>
      <w:lvlJc w:val="left"/>
      <w:pPr>
        <w:ind w:left="1080" w:hanging="720"/>
      </w:pPr>
      <w:rPr>
        <w:rFonts w:ascii="Lato" w:eastAsia="Times New Roman"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1257064"/>
    <w:multiLevelType w:val="hybridMultilevel"/>
    <w:tmpl w:val="FD321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552AC2"/>
    <w:multiLevelType w:val="hybridMultilevel"/>
    <w:tmpl w:val="7472CD24"/>
    <w:lvl w:ilvl="0" w:tplc="02C214E2">
      <w:start w:val="3"/>
      <w:numFmt w:val="bullet"/>
      <w:lvlText w:val="-"/>
      <w:lvlJc w:val="left"/>
      <w:pPr>
        <w:ind w:left="720" w:hanging="360"/>
      </w:pPr>
      <w:rPr>
        <w:rFonts w:ascii="Lato" w:eastAsia="Calibri" w:hAnsi="Lato"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423447"/>
    <w:multiLevelType w:val="hybridMultilevel"/>
    <w:tmpl w:val="88409984"/>
    <w:lvl w:ilvl="0" w:tplc="1C04165C">
      <w:start w:val="1"/>
      <w:numFmt w:val="lowerLetter"/>
      <w:lvlText w:val="(%1)"/>
      <w:lvlJc w:val="left"/>
      <w:pPr>
        <w:ind w:left="720" w:hanging="360"/>
      </w:pPr>
      <w:rPr>
        <w:rFonts w:ascii="Lato" w:hAnsi="Lato"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A80CE6"/>
    <w:multiLevelType w:val="hybridMultilevel"/>
    <w:tmpl w:val="5D9A34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E93577"/>
    <w:multiLevelType w:val="multilevel"/>
    <w:tmpl w:val="4E6AC8F6"/>
    <w:name w:val="NTG Table Bullet List33222222"/>
    <w:numStyleLink w:val="Numberlist"/>
  </w:abstractNum>
  <w:abstractNum w:abstractNumId="13" w15:restartNumberingAfterBreak="0">
    <w:nsid w:val="18D26C06"/>
    <w:multiLevelType w:val="multilevel"/>
    <w:tmpl w:val="3E5E177A"/>
    <w:name w:val="NTG Table Bullet List33222222222222222"/>
    <w:numStyleLink w:val="Tablenumberlist"/>
  </w:abstractNum>
  <w:abstractNum w:abstractNumId="14" w15:restartNumberingAfterBreak="0">
    <w:nsid w:val="19533A06"/>
    <w:multiLevelType w:val="multilevel"/>
    <w:tmpl w:val="3928FD02"/>
    <w:name w:val="NTG Table Bullet List3222"/>
    <w:numStyleLink w:val="Bulletlist"/>
  </w:abstractNum>
  <w:abstractNum w:abstractNumId="15"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6" w15:restartNumberingAfterBreak="0">
    <w:nsid w:val="1B26429D"/>
    <w:multiLevelType w:val="multilevel"/>
    <w:tmpl w:val="3E5E177A"/>
    <w:name w:val="NTG Table Bullet List33222222222"/>
    <w:numStyleLink w:val="Tablenumberlist"/>
  </w:abstractNum>
  <w:abstractNum w:abstractNumId="17" w15:restartNumberingAfterBreak="0">
    <w:nsid w:val="1B86276C"/>
    <w:multiLevelType w:val="multilevel"/>
    <w:tmpl w:val="3928FD02"/>
    <w:name w:val="NTG Table Bullet List32223"/>
    <w:numStyleLink w:val="Bulletlist"/>
  </w:abstractNum>
  <w:abstractNum w:abstractNumId="18" w15:restartNumberingAfterBreak="0">
    <w:nsid w:val="1D0744AE"/>
    <w:multiLevelType w:val="multilevel"/>
    <w:tmpl w:val="3E5E177A"/>
    <w:name w:val="NTG Table Bullet List3222322"/>
    <w:numStyleLink w:val="Tablenumberlist"/>
  </w:abstractNum>
  <w:abstractNum w:abstractNumId="19" w15:restartNumberingAfterBreak="0">
    <w:nsid w:val="1E2C254F"/>
    <w:multiLevelType w:val="multilevel"/>
    <w:tmpl w:val="1488F8DC"/>
    <w:lvl w:ilvl="0">
      <w:start w:val="2"/>
      <w:numFmt w:val="decimal"/>
      <w:lvlText w:val="%1"/>
      <w:lvlJc w:val="left"/>
      <w:pPr>
        <w:ind w:left="405" w:hanging="405"/>
      </w:pPr>
      <w:rPr>
        <w:rFonts w:eastAsia="Arial" w:hint="default"/>
      </w:rPr>
    </w:lvl>
    <w:lvl w:ilvl="1">
      <w:start w:val="1"/>
      <w:numFmt w:val="decimal"/>
      <w:lvlText w:val="%1.%2"/>
      <w:lvlJc w:val="left"/>
      <w:pPr>
        <w:ind w:left="720" w:hanging="72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800" w:hanging="180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2160" w:hanging="2160"/>
      </w:pPr>
      <w:rPr>
        <w:rFonts w:eastAsia="Arial" w:hint="default"/>
      </w:rPr>
    </w:lvl>
  </w:abstractNum>
  <w:abstractNum w:abstractNumId="20" w15:restartNumberingAfterBreak="0">
    <w:nsid w:val="1E393564"/>
    <w:multiLevelType w:val="hybridMultilevel"/>
    <w:tmpl w:val="F9E45728"/>
    <w:lvl w:ilvl="0" w:tplc="1C04165C">
      <w:start w:val="1"/>
      <w:numFmt w:val="lowerLetter"/>
      <w:lvlText w:val="(%1)"/>
      <w:lvlJc w:val="left"/>
      <w:pPr>
        <w:ind w:left="720" w:hanging="360"/>
      </w:pPr>
      <w:rPr>
        <w:rFonts w:ascii="Lato" w:hAnsi="Lato"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2" w15:restartNumberingAfterBreak="0">
    <w:nsid w:val="25707182"/>
    <w:multiLevelType w:val="hybridMultilevel"/>
    <w:tmpl w:val="506483C6"/>
    <w:lvl w:ilvl="0" w:tplc="688414CC">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70D50BA"/>
    <w:multiLevelType w:val="hybridMultilevel"/>
    <w:tmpl w:val="089A3FFE"/>
    <w:lvl w:ilvl="0" w:tplc="5E3A6514">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72E3F76"/>
    <w:multiLevelType w:val="multilevel"/>
    <w:tmpl w:val="3E5E177A"/>
    <w:name w:val="NTG Table Bullet List3322"/>
    <w:numStyleLink w:val="Tablenumberlist"/>
  </w:abstractNum>
  <w:abstractNum w:abstractNumId="25" w15:restartNumberingAfterBreak="0">
    <w:nsid w:val="27CE4608"/>
    <w:multiLevelType w:val="multilevel"/>
    <w:tmpl w:val="3E5E177A"/>
    <w:name w:val="NTG Table Bullet List33222"/>
    <w:numStyleLink w:val="Tablenumberlist"/>
  </w:abstractNum>
  <w:abstractNum w:abstractNumId="26" w15:restartNumberingAfterBreak="0">
    <w:nsid w:val="27D83E4D"/>
    <w:multiLevelType w:val="multilevel"/>
    <w:tmpl w:val="3928FD02"/>
    <w:numStyleLink w:val="Bulletlist"/>
  </w:abstractNum>
  <w:abstractNum w:abstractNumId="27" w15:restartNumberingAfterBreak="0">
    <w:nsid w:val="27F922F1"/>
    <w:multiLevelType w:val="hybridMultilevel"/>
    <w:tmpl w:val="ABCAE6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D76CEC0">
      <w:start w:val="3"/>
      <w:numFmt w:val="bullet"/>
      <w:lvlText w:val="•"/>
      <w:lvlJc w:val="left"/>
      <w:pPr>
        <w:ind w:left="2160" w:hanging="360"/>
      </w:pPr>
      <w:rPr>
        <w:rFonts w:ascii="Lato" w:eastAsia="Calibri" w:hAnsi="Lato"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CB146C1"/>
    <w:multiLevelType w:val="hybridMultilevel"/>
    <w:tmpl w:val="42A2D13E"/>
    <w:lvl w:ilvl="0" w:tplc="D69C9780">
      <w:numFmt w:val="bullet"/>
      <w:lvlText w:val="•"/>
      <w:lvlJc w:val="left"/>
      <w:pPr>
        <w:ind w:left="1080" w:hanging="720"/>
      </w:pPr>
      <w:rPr>
        <w:rFonts w:ascii="Lato" w:eastAsia="Times New Roman"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CCC4116"/>
    <w:multiLevelType w:val="hybridMultilevel"/>
    <w:tmpl w:val="A468B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1" w15:restartNumberingAfterBreak="0">
    <w:nsid w:val="2E693641"/>
    <w:multiLevelType w:val="multilevel"/>
    <w:tmpl w:val="3E5E177A"/>
    <w:name w:val="NTG Table Bullet List33"/>
    <w:numStyleLink w:val="Tablenumberlist"/>
  </w:abstractNum>
  <w:abstractNum w:abstractNumId="32" w15:restartNumberingAfterBreak="0">
    <w:nsid w:val="2EF077BC"/>
    <w:multiLevelType w:val="multilevel"/>
    <w:tmpl w:val="0C78A7AC"/>
    <w:name w:val="NTG Table Bullet List33222222222222222222"/>
    <w:numStyleLink w:val="Tablebulletlist"/>
  </w:abstractNum>
  <w:abstractNum w:abstractNumId="33" w15:restartNumberingAfterBreak="0">
    <w:nsid w:val="32DF44DA"/>
    <w:multiLevelType w:val="multilevel"/>
    <w:tmpl w:val="3E5E177A"/>
    <w:name w:val="NTG Table Bullet List3222323"/>
    <w:numStyleLink w:val="Tablenumberlist"/>
  </w:abstractNum>
  <w:abstractNum w:abstractNumId="34"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5"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9FC3B25"/>
    <w:multiLevelType w:val="multilevel"/>
    <w:tmpl w:val="6DA003B2"/>
    <w:lvl w:ilvl="0">
      <w:start w:val="1"/>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B381008"/>
    <w:multiLevelType w:val="hybridMultilevel"/>
    <w:tmpl w:val="5128C540"/>
    <w:lvl w:ilvl="0" w:tplc="F052F8A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BE61945"/>
    <w:multiLevelType w:val="multilevel"/>
    <w:tmpl w:val="3928FD02"/>
    <w:name w:val="NTG Table Bullet List332222222222222222"/>
    <w:numStyleLink w:val="Bulletlist"/>
  </w:abstractNum>
  <w:abstractNum w:abstractNumId="39" w15:restartNumberingAfterBreak="0">
    <w:nsid w:val="3EFF7234"/>
    <w:multiLevelType w:val="hybridMultilevel"/>
    <w:tmpl w:val="0E16C4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4B62FEE"/>
    <w:multiLevelType w:val="hybridMultilevel"/>
    <w:tmpl w:val="10063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7BC402C"/>
    <w:multiLevelType w:val="multilevel"/>
    <w:tmpl w:val="6A0CE4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49FD3A20"/>
    <w:multiLevelType w:val="multilevel"/>
    <w:tmpl w:val="3E5E177A"/>
    <w:name w:val="NTG Table Bullet List3322222222222"/>
    <w:numStyleLink w:val="Tablenumberlist"/>
  </w:abstractNum>
  <w:abstractNum w:abstractNumId="43"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4"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5" w15:restartNumberingAfterBreak="0">
    <w:nsid w:val="4DBF4B67"/>
    <w:multiLevelType w:val="hybridMultilevel"/>
    <w:tmpl w:val="FB0CB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FA109AE"/>
    <w:multiLevelType w:val="hybridMultilevel"/>
    <w:tmpl w:val="3B28EC4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3842BC6"/>
    <w:multiLevelType w:val="multilevel"/>
    <w:tmpl w:val="0C78A7AC"/>
    <w:numStyleLink w:val="Tablebulletlist"/>
  </w:abstractNum>
  <w:abstractNum w:abstractNumId="48" w15:restartNumberingAfterBreak="0">
    <w:nsid w:val="53BA3E8D"/>
    <w:multiLevelType w:val="hybridMultilevel"/>
    <w:tmpl w:val="CAFE2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41F6248"/>
    <w:multiLevelType w:val="hybridMultilevel"/>
    <w:tmpl w:val="64385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1" w15:restartNumberingAfterBreak="0">
    <w:nsid w:val="56DA2CAE"/>
    <w:multiLevelType w:val="multilevel"/>
    <w:tmpl w:val="3E5E177A"/>
    <w:name w:val="NTG Table Bullet List332222222222222"/>
    <w:numStyleLink w:val="Tablenumberlist"/>
  </w:abstractNum>
  <w:abstractNum w:abstractNumId="52" w15:restartNumberingAfterBreak="0">
    <w:nsid w:val="583359D9"/>
    <w:multiLevelType w:val="multilevel"/>
    <w:tmpl w:val="3E5E177A"/>
    <w:name w:val="NTG Table Bullet List332222222"/>
    <w:numStyleLink w:val="Tablenumberlist"/>
  </w:abstractNum>
  <w:abstractNum w:abstractNumId="53" w15:restartNumberingAfterBreak="0">
    <w:nsid w:val="5A467826"/>
    <w:multiLevelType w:val="multilevel"/>
    <w:tmpl w:val="12F0CB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15:restartNumberingAfterBreak="0">
    <w:nsid w:val="5B9A5FFE"/>
    <w:multiLevelType w:val="multilevel"/>
    <w:tmpl w:val="0C78A7AC"/>
    <w:name w:val="NTG Table Bullet List33222222222222"/>
    <w:numStyleLink w:val="Tablebulletlist"/>
  </w:abstractNum>
  <w:abstractNum w:abstractNumId="55" w15:restartNumberingAfterBreak="0">
    <w:nsid w:val="5D444259"/>
    <w:multiLevelType w:val="multilevel"/>
    <w:tmpl w:val="0C78A7AC"/>
    <w:name w:val="NTG Table Bullet List332222"/>
    <w:numStyleLink w:val="Tablebulletlist"/>
  </w:abstractNum>
  <w:abstractNum w:abstractNumId="56" w15:restartNumberingAfterBreak="0">
    <w:nsid w:val="5D570E1A"/>
    <w:multiLevelType w:val="hybridMultilevel"/>
    <w:tmpl w:val="7A72CDB8"/>
    <w:lvl w:ilvl="0" w:tplc="1C04165C">
      <w:start w:val="1"/>
      <w:numFmt w:val="lowerLetter"/>
      <w:lvlText w:val="(%1)"/>
      <w:lvlJc w:val="left"/>
      <w:pPr>
        <w:ind w:left="720" w:hanging="360"/>
      </w:pPr>
      <w:rPr>
        <w:rFonts w:ascii="Lato" w:hAnsi="Lato"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2D71DC9"/>
    <w:multiLevelType w:val="hybridMultilevel"/>
    <w:tmpl w:val="BD9A3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5652F88"/>
    <w:multiLevelType w:val="hybridMultilevel"/>
    <w:tmpl w:val="0060B244"/>
    <w:lvl w:ilvl="0" w:tplc="92FC3D6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9" w15:restartNumberingAfterBreak="0">
    <w:nsid w:val="69262556"/>
    <w:multiLevelType w:val="multilevel"/>
    <w:tmpl w:val="3E5E177A"/>
    <w:name w:val="NTG Table Bullet List3322222222222222"/>
    <w:numStyleLink w:val="Tablenumberlist"/>
  </w:abstractNum>
  <w:abstractNum w:abstractNumId="60" w15:restartNumberingAfterBreak="0">
    <w:nsid w:val="6B56012D"/>
    <w:multiLevelType w:val="hybridMultilevel"/>
    <w:tmpl w:val="7736E16E"/>
    <w:lvl w:ilvl="0" w:tplc="741A9B0A">
      <w:start w:val="1"/>
      <w:numFmt w:val="decimal"/>
      <w:lvlText w:val="%1."/>
      <w:lvlJc w:val="left"/>
      <w:pPr>
        <w:ind w:left="720" w:hanging="360"/>
      </w:pPr>
      <w:rPr>
        <w:rFonts w:eastAsia="Arial"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C5832A8"/>
    <w:multiLevelType w:val="hybridMultilevel"/>
    <w:tmpl w:val="9F923B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16B592A"/>
    <w:multiLevelType w:val="hybridMultilevel"/>
    <w:tmpl w:val="BFC67F9E"/>
    <w:lvl w:ilvl="0" w:tplc="1C04165C">
      <w:start w:val="1"/>
      <w:numFmt w:val="lowerLetter"/>
      <w:lvlText w:val="(%1)"/>
      <w:lvlJc w:val="left"/>
      <w:pPr>
        <w:ind w:left="720" w:hanging="360"/>
      </w:pPr>
      <w:rPr>
        <w:rFonts w:ascii="Lato" w:hAnsi="Lato"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453664D"/>
    <w:multiLevelType w:val="multilevel"/>
    <w:tmpl w:val="0C78A7AC"/>
    <w:name w:val="NTG Table Bullet List3322222222222222222"/>
    <w:numStyleLink w:val="Tablebulletlist"/>
  </w:abstractNum>
  <w:abstractNum w:abstractNumId="64" w15:restartNumberingAfterBreak="0">
    <w:nsid w:val="76141D1E"/>
    <w:multiLevelType w:val="multilevel"/>
    <w:tmpl w:val="0C78A7AC"/>
    <w:name w:val="NTG Table Bullet List332222222222"/>
    <w:numStyleLink w:val="Tablebulletlist"/>
  </w:abstractNum>
  <w:abstractNum w:abstractNumId="65" w15:restartNumberingAfterBreak="0">
    <w:nsid w:val="79CC6470"/>
    <w:multiLevelType w:val="multilevel"/>
    <w:tmpl w:val="CDD057F6"/>
    <w:lvl w:ilvl="0">
      <w:start w:val="1"/>
      <w:numFmt w:val="decimal"/>
      <w:suff w:val="space"/>
      <w:lvlText w:val="%1."/>
      <w:lvlJc w:val="left"/>
      <w:pPr>
        <w:ind w:left="432" w:hanging="432"/>
      </w:pPr>
      <w:rPr>
        <w:rFonts w:hint="default"/>
        <w:b w:val="0"/>
        <w:i w:val="0"/>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66" w15:restartNumberingAfterBreak="0">
    <w:nsid w:val="7A50280C"/>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7" w15:restartNumberingAfterBreak="0">
    <w:nsid w:val="7C8C4C94"/>
    <w:multiLevelType w:val="multilevel"/>
    <w:tmpl w:val="0F4A030A"/>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16cid:durableId="1525628685">
    <w:abstractNumId w:val="34"/>
  </w:num>
  <w:num w:numId="2" w16cid:durableId="1462503276">
    <w:abstractNumId w:val="21"/>
  </w:num>
  <w:num w:numId="3" w16cid:durableId="1399354894">
    <w:abstractNumId w:val="65"/>
  </w:num>
  <w:num w:numId="4" w16cid:durableId="424690922">
    <w:abstractNumId w:val="43"/>
  </w:num>
  <w:num w:numId="5" w16cid:durableId="890075219">
    <w:abstractNumId w:val="30"/>
  </w:num>
  <w:num w:numId="6" w16cid:durableId="899167135">
    <w:abstractNumId w:val="15"/>
  </w:num>
  <w:num w:numId="7" w16cid:durableId="92287942">
    <w:abstractNumId w:val="47"/>
  </w:num>
  <w:num w:numId="8" w16cid:durableId="1733456989">
    <w:abstractNumId w:val="26"/>
  </w:num>
  <w:num w:numId="9" w16cid:durableId="2028604604">
    <w:abstractNumId w:val="35"/>
  </w:num>
  <w:num w:numId="10" w16cid:durableId="549994302">
    <w:abstractNumId w:val="66"/>
  </w:num>
  <w:num w:numId="11" w16cid:durableId="218714264">
    <w:abstractNumId w:val="40"/>
  </w:num>
  <w:num w:numId="12" w16cid:durableId="959335905">
    <w:abstractNumId w:val="23"/>
  </w:num>
  <w:num w:numId="13" w16cid:durableId="327174226">
    <w:abstractNumId w:val="27"/>
  </w:num>
  <w:num w:numId="14" w16cid:durableId="882327955">
    <w:abstractNumId w:val="11"/>
  </w:num>
  <w:num w:numId="15" w16cid:durableId="1429539345">
    <w:abstractNumId w:val="57"/>
  </w:num>
  <w:num w:numId="16" w16cid:durableId="1886598432">
    <w:abstractNumId w:val="3"/>
  </w:num>
  <w:num w:numId="17" w16cid:durableId="469249290">
    <w:abstractNumId w:val="5"/>
  </w:num>
  <w:num w:numId="18" w16cid:durableId="1701317045">
    <w:abstractNumId w:val="28"/>
  </w:num>
  <w:num w:numId="19" w16cid:durableId="1015618840">
    <w:abstractNumId w:val="48"/>
  </w:num>
  <w:num w:numId="20" w16cid:durableId="1399286815">
    <w:abstractNumId w:val="1"/>
  </w:num>
  <w:num w:numId="21" w16cid:durableId="784890708">
    <w:abstractNumId w:val="20"/>
  </w:num>
  <w:num w:numId="22" w16cid:durableId="1777360833">
    <w:abstractNumId w:val="62"/>
  </w:num>
  <w:num w:numId="23" w16cid:durableId="576523461">
    <w:abstractNumId w:val="10"/>
  </w:num>
  <w:num w:numId="24" w16cid:durableId="135684267">
    <w:abstractNumId w:val="56"/>
  </w:num>
  <w:num w:numId="25" w16cid:durableId="1540119378">
    <w:abstractNumId w:val="0"/>
  </w:num>
  <w:num w:numId="26" w16cid:durableId="20785106">
    <w:abstractNumId w:val="37"/>
  </w:num>
  <w:num w:numId="27" w16cid:durableId="751507311">
    <w:abstractNumId w:val="29"/>
  </w:num>
  <w:num w:numId="28" w16cid:durableId="1922981653">
    <w:abstractNumId w:val="49"/>
  </w:num>
  <w:num w:numId="29" w16cid:durableId="2077433185">
    <w:abstractNumId w:val="9"/>
  </w:num>
  <w:num w:numId="30" w16cid:durableId="105740739">
    <w:abstractNumId w:val="39"/>
  </w:num>
  <w:num w:numId="31" w16cid:durableId="1370648812">
    <w:abstractNumId w:val="61"/>
  </w:num>
  <w:num w:numId="32" w16cid:durableId="163933297">
    <w:abstractNumId w:val="60"/>
  </w:num>
  <w:num w:numId="33" w16cid:durableId="132992254">
    <w:abstractNumId w:val="36"/>
  </w:num>
  <w:num w:numId="34" w16cid:durableId="228658365">
    <w:abstractNumId w:val="46"/>
  </w:num>
  <w:num w:numId="35" w16cid:durableId="1135492630">
    <w:abstractNumId w:val="58"/>
  </w:num>
  <w:num w:numId="36" w16cid:durableId="1154907434">
    <w:abstractNumId w:val="41"/>
  </w:num>
  <w:num w:numId="37" w16cid:durableId="1879317139">
    <w:abstractNumId w:val="53"/>
  </w:num>
  <w:num w:numId="38" w16cid:durableId="80496537">
    <w:abstractNumId w:val="67"/>
  </w:num>
  <w:num w:numId="39" w16cid:durableId="1255355247">
    <w:abstractNumId w:val="19"/>
  </w:num>
  <w:num w:numId="40" w16cid:durableId="174197989">
    <w:abstractNumId w:val="45"/>
  </w:num>
  <w:num w:numId="41" w16cid:durableId="1847789207">
    <w:abstractNumId w:val="8"/>
  </w:num>
  <w:num w:numId="42" w16cid:durableId="239601875">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BF2"/>
    <w:rsid w:val="00001496"/>
    <w:rsid w:val="00001DDF"/>
    <w:rsid w:val="0000322D"/>
    <w:rsid w:val="00007670"/>
    <w:rsid w:val="00010036"/>
    <w:rsid w:val="00010665"/>
    <w:rsid w:val="0002393A"/>
    <w:rsid w:val="00027DB8"/>
    <w:rsid w:val="000307A7"/>
    <w:rsid w:val="00031A96"/>
    <w:rsid w:val="00037735"/>
    <w:rsid w:val="00040BF3"/>
    <w:rsid w:val="0004577F"/>
    <w:rsid w:val="00046C59"/>
    <w:rsid w:val="00051017"/>
    <w:rsid w:val="00051362"/>
    <w:rsid w:val="00051F45"/>
    <w:rsid w:val="00052953"/>
    <w:rsid w:val="0005341A"/>
    <w:rsid w:val="00056DEF"/>
    <w:rsid w:val="0006025F"/>
    <w:rsid w:val="00063182"/>
    <w:rsid w:val="00067AFC"/>
    <w:rsid w:val="00071CD8"/>
    <w:rsid w:val="000720BE"/>
    <w:rsid w:val="0007259C"/>
    <w:rsid w:val="00073E3A"/>
    <w:rsid w:val="00074573"/>
    <w:rsid w:val="00076779"/>
    <w:rsid w:val="00080202"/>
    <w:rsid w:val="00080DCD"/>
    <w:rsid w:val="00080E22"/>
    <w:rsid w:val="00082573"/>
    <w:rsid w:val="000840A3"/>
    <w:rsid w:val="00085062"/>
    <w:rsid w:val="00086A5F"/>
    <w:rsid w:val="000911EF"/>
    <w:rsid w:val="000962C5"/>
    <w:rsid w:val="00096CC0"/>
    <w:rsid w:val="000973CB"/>
    <w:rsid w:val="000A1A19"/>
    <w:rsid w:val="000A30E8"/>
    <w:rsid w:val="000A385C"/>
    <w:rsid w:val="000A4317"/>
    <w:rsid w:val="000A559C"/>
    <w:rsid w:val="000B2CA1"/>
    <w:rsid w:val="000B6367"/>
    <w:rsid w:val="000B715D"/>
    <w:rsid w:val="000B7F0A"/>
    <w:rsid w:val="000C6B5F"/>
    <w:rsid w:val="000D1F29"/>
    <w:rsid w:val="000D633D"/>
    <w:rsid w:val="000D6FA4"/>
    <w:rsid w:val="000E0962"/>
    <w:rsid w:val="000E342B"/>
    <w:rsid w:val="000E38FB"/>
    <w:rsid w:val="000E41FE"/>
    <w:rsid w:val="000E5DD2"/>
    <w:rsid w:val="000E7809"/>
    <w:rsid w:val="000F2958"/>
    <w:rsid w:val="000F38D6"/>
    <w:rsid w:val="000F4805"/>
    <w:rsid w:val="000F569B"/>
    <w:rsid w:val="000F59DC"/>
    <w:rsid w:val="00102987"/>
    <w:rsid w:val="00104E7F"/>
    <w:rsid w:val="001117D8"/>
    <w:rsid w:val="001137EC"/>
    <w:rsid w:val="001141BC"/>
    <w:rsid w:val="001152F5"/>
    <w:rsid w:val="00117743"/>
    <w:rsid w:val="00117F5B"/>
    <w:rsid w:val="00121527"/>
    <w:rsid w:val="001220F1"/>
    <w:rsid w:val="001232A2"/>
    <w:rsid w:val="00127543"/>
    <w:rsid w:val="001275E4"/>
    <w:rsid w:val="001322FE"/>
    <w:rsid w:val="00132658"/>
    <w:rsid w:val="0013600E"/>
    <w:rsid w:val="001420B6"/>
    <w:rsid w:val="00143262"/>
    <w:rsid w:val="00143F4A"/>
    <w:rsid w:val="00147DED"/>
    <w:rsid w:val="00150DC0"/>
    <w:rsid w:val="00156CD4"/>
    <w:rsid w:val="00160D67"/>
    <w:rsid w:val="00161CC6"/>
    <w:rsid w:val="00164121"/>
    <w:rsid w:val="00164A3E"/>
    <w:rsid w:val="00166FF6"/>
    <w:rsid w:val="00167EE9"/>
    <w:rsid w:val="00172C77"/>
    <w:rsid w:val="00176123"/>
    <w:rsid w:val="00180744"/>
    <w:rsid w:val="00181620"/>
    <w:rsid w:val="00181FAF"/>
    <w:rsid w:val="001849EB"/>
    <w:rsid w:val="001852AF"/>
    <w:rsid w:val="0018565D"/>
    <w:rsid w:val="00187C5B"/>
    <w:rsid w:val="00187E0A"/>
    <w:rsid w:val="00191D52"/>
    <w:rsid w:val="001941EC"/>
    <w:rsid w:val="001957AD"/>
    <w:rsid w:val="001A21F0"/>
    <w:rsid w:val="001A2B7F"/>
    <w:rsid w:val="001A3AFD"/>
    <w:rsid w:val="001A496C"/>
    <w:rsid w:val="001A6304"/>
    <w:rsid w:val="001B26BF"/>
    <w:rsid w:val="001B2B6C"/>
    <w:rsid w:val="001C3C59"/>
    <w:rsid w:val="001D01C4"/>
    <w:rsid w:val="001D52B0"/>
    <w:rsid w:val="001D5A18"/>
    <w:rsid w:val="001D7CA4"/>
    <w:rsid w:val="001E057F"/>
    <w:rsid w:val="001E14EB"/>
    <w:rsid w:val="001E1982"/>
    <w:rsid w:val="001E5589"/>
    <w:rsid w:val="001E7CE0"/>
    <w:rsid w:val="001F2879"/>
    <w:rsid w:val="001F4A6C"/>
    <w:rsid w:val="001F59E6"/>
    <w:rsid w:val="00200069"/>
    <w:rsid w:val="00202014"/>
    <w:rsid w:val="002042AF"/>
    <w:rsid w:val="00206936"/>
    <w:rsid w:val="00206C6F"/>
    <w:rsid w:val="00206FBD"/>
    <w:rsid w:val="00207746"/>
    <w:rsid w:val="00211FCF"/>
    <w:rsid w:val="00215A65"/>
    <w:rsid w:val="002174CC"/>
    <w:rsid w:val="00221220"/>
    <w:rsid w:val="00221830"/>
    <w:rsid w:val="00224FE8"/>
    <w:rsid w:val="0022588B"/>
    <w:rsid w:val="00230031"/>
    <w:rsid w:val="00235C01"/>
    <w:rsid w:val="00236878"/>
    <w:rsid w:val="00247343"/>
    <w:rsid w:val="00251360"/>
    <w:rsid w:val="00264843"/>
    <w:rsid w:val="00265C56"/>
    <w:rsid w:val="00265EB7"/>
    <w:rsid w:val="00267CF8"/>
    <w:rsid w:val="002716CD"/>
    <w:rsid w:val="00274CBD"/>
    <w:rsid w:val="00274D4B"/>
    <w:rsid w:val="002806F5"/>
    <w:rsid w:val="00280ED0"/>
    <w:rsid w:val="00281577"/>
    <w:rsid w:val="00281A0F"/>
    <w:rsid w:val="00281A45"/>
    <w:rsid w:val="00286390"/>
    <w:rsid w:val="002926BC"/>
    <w:rsid w:val="00293A72"/>
    <w:rsid w:val="002A0160"/>
    <w:rsid w:val="002A30C3"/>
    <w:rsid w:val="002A6E9F"/>
    <w:rsid w:val="002A6F6A"/>
    <w:rsid w:val="002A7712"/>
    <w:rsid w:val="002B38F7"/>
    <w:rsid w:val="002B5591"/>
    <w:rsid w:val="002B6AA4"/>
    <w:rsid w:val="002C1FE9"/>
    <w:rsid w:val="002D0CAE"/>
    <w:rsid w:val="002D3A57"/>
    <w:rsid w:val="002D7D05"/>
    <w:rsid w:val="002E20C8"/>
    <w:rsid w:val="002E2C86"/>
    <w:rsid w:val="002E4290"/>
    <w:rsid w:val="002E5B94"/>
    <w:rsid w:val="002E66A6"/>
    <w:rsid w:val="002F0DB1"/>
    <w:rsid w:val="002F12E5"/>
    <w:rsid w:val="002F2885"/>
    <w:rsid w:val="002F3CF1"/>
    <w:rsid w:val="002F45A1"/>
    <w:rsid w:val="0030011C"/>
    <w:rsid w:val="00301C82"/>
    <w:rsid w:val="00302168"/>
    <w:rsid w:val="003037F9"/>
    <w:rsid w:val="0030583E"/>
    <w:rsid w:val="00307FE1"/>
    <w:rsid w:val="003103DC"/>
    <w:rsid w:val="00315577"/>
    <w:rsid w:val="00315F0C"/>
    <w:rsid w:val="003164BA"/>
    <w:rsid w:val="003223FE"/>
    <w:rsid w:val="003236F2"/>
    <w:rsid w:val="003258E6"/>
    <w:rsid w:val="00327092"/>
    <w:rsid w:val="00341E9F"/>
    <w:rsid w:val="00342283"/>
    <w:rsid w:val="00343A87"/>
    <w:rsid w:val="00344A36"/>
    <w:rsid w:val="003456F4"/>
    <w:rsid w:val="00347FB6"/>
    <w:rsid w:val="00350287"/>
    <w:rsid w:val="003504FD"/>
    <w:rsid w:val="00350881"/>
    <w:rsid w:val="00350C29"/>
    <w:rsid w:val="0035110C"/>
    <w:rsid w:val="00357C9F"/>
    <w:rsid w:val="00357D55"/>
    <w:rsid w:val="00363513"/>
    <w:rsid w:val="003657E5"/>
    <w:rsid w:val="0036589C"/>
    <w:rsid w:val="00367762"/>
    <w:rsid w:val="00371312"/>
    <w:rsid w:val="00371DC7"/>
    <w:rsid w:val="003765C6"/>
    <w:rsid w:val="00376BF0"/>
    <w:rsid w:val="00377B21"/>
    <w:rsid w:val="003802D2"/>
    <w:rsid w:val="003812ED"/>
    <w:rsid w:val="00382BE1"/>
    <w:rsid w:val="00384AD4"/>
    <w:rsid w:val="003865D3"/>
    <w:rsid w:val="00386F63"/>
    <w:rsid w:val="00390CE3"/>
    <w:rsid w:val="00390FDD"/>
    <w:rsid w:val="00394876"/>
    <w:rsid w:val="00394AAF"/>
    <w:rsid w:val="00394CE5"/>
    <w:rsid w:val="003A2F63"/>
    <w:rsid w:val="003A4D83"/>
    <w:rsid w:val="003A6341"/>
    <w:rsid w:val="003A6E77"/>
    <w:rsid w:val="003B173F"/>
    <w:rsid w:val="003B18CA"/>
    <w:rsid w:val="003B67FD"/>
    <w:rsid w:val="003B6A61"/>
    <w:rsid w:val="003B7F9C"/>
    <w:rsid w:val="003C7706"/>
    <w:rsid w:val="003D0964"/>
    <w:rsid w:val="003D42C0"/>
    <w:rsid w:val="003D5B29"/>
    <w:rsid w:val="003D7818"/>
    <w:rsid w:val="003E1245"/>
    <w:rsid w:val="003E2445"/>
    <w:rsid w:val="003E2570"/>
    <w:rsid w:val="003E3BB2"/>
    <w:rsid w:val="003E4848"/>
    <w:rsid w:val="003F34E6"/>
    <w:rsid w:val="003F368D"/>
    <w:rsid w:val="003F5B58"/>
    <w:rsid w:val="003F6270"/>
    <w:rsid w:val="00401606"/>
    <w:rsid w:val="00401E90"/>
    <w:rsid w:val="0040222A"/>
    <w:rsid w:val="004047BC"/>
    <w:rsid w:val="00404C03"/>
    <w:rsid w:val="00406497"/>
    <w:rsid w:val="004100F7"/>
    <w:rsid w:val="00411C59"/>
    <w:rsid w:val="00413BAC"/>
    <w:rsid w:val="00414CA7"/>
    <w:rsid w:val="00414CB3"/>
    <w:rsid w:val="0041563D"/>
    <w:rsid w:val="00416B36"/>
    <w:rsid w:val="00420CF5"/>
    <w:rsid w:val="00422874"/>
    <w:rsid w:val="00426B4B"/>
    <w:rsid w:val="00426E25"/>
    <w:rsid w:val="00427D9C"/>
    <w:rsid w:val="00427E7E"/>
    <w:rsid w:val="00435561"/>
    <w:rsid w:val="004433AE"/>
    <w:rsid w:val="00443B6E"/>
    <w:rsid w:val="004521CB"/>
    <w:rsid w:val="0045420A"/>
    <w:rsid w:val="004554D4"/>
    <w:rsid w:val="00456F22"/>
    <w:rsid w:val="00461744"/>
    <w:rsid w:val="0046241C"/>
    <w:rsid w:val="00464C40"/>
    <w:rsid w:val="00465E83"/>
    <w:rsid w:val="00466185"/>
    <w:rsid w:val="004668A7"/>
    <w:rsid w:val="00466D96"/>
    <w:rsid w:val="00467747"/>
    <w:rsid w:val="00473C98"/>
    <w:rsid w:val="00474965"/>
    <w:rsid w:val="0048198F"/>
    <w:rsid w:val="00482DF8"/>
    <w:rsid w:val="00486034"/>
    <w:rsid w:val="004864DE"/>
    <w:rsid w:val="00487E53"/>
    <w:rsid w:val="00494BE5"/>
    <w:rsid w:val="004A0EBA"/>
    <w:rsid w:val="004A2538"/>
    <w:rsid w:val="004B0C15"/>
    <w:rsid w:val="004B3020"/>
    <w:rsid w:val="004B35EA"/>
    <w:rsid w:val="004B69E4"/>
    <w:rsid w:val="004B7373"/>
    <w:rsid w:val="004B7389"/>
    <w:rsid w:val="004C2BF4"/>
    <w:rsid w:val="004C4AC8"/>
    <w:rsid w:val="004C6C39"/>
    <w:rsid w:val="004D075F"/>
    <w:rsid w:val="004D1B76"/>
    <w:rsid w:val="004D284C"/>
    <w:rsid w:val="004D2F82"/>
    <w:rsid w:val="004D344E"/>
    <w:rsid w:val="004D4A83"/>
    <w:rsid w:val="004D6D04"/>
    <w:rsid w:val="004E019E"/>
    <w:rsid w:val="004E06EC"/>
    <w:rsid w:val="004E176C"/>
    <w:rsid w:val="004E2CB7"/>
    <w:rsid w:val="004E367A"/>
    <w:rsid w:val="004E4C0D"/>
    <w:rsid w:val="004F016A"/>
    <w:rsid w:val="004F04D5"/>
    <w:rsid w:val="004F2206"/>
    <w:rsid w:val="004F6E18"/>
    <w:rsid w:val="00500F94"/>
    <w:rsid w:val="00502FB3"/>
    <w:rsid w:val="00503DE9"/>
    <w:rsid w:val="0050530C"/>
    <w:rsid w:val="00505DEA"/>
    <w:rsid w:val="00507782"/>
    <w:rsid w:val="005119B4"/>
    <w:rsid w:val="00512A04"/>
    <w:rsid w:val="00515BD7"/>
    <w:rsid w:val="00516672"/>
    <w:rsid w:val="005249F5"/>
    <w:rsid w:val="005260F7"/>
    <w:rsid w:val="00532D48"/>
    <w:rsid w:val="0053310C"/>
    <w:rsid w:val="00543BD1"/>
    <w:rsid w:val="00545699"/>
    <w:rsid w:val="0054684F"/>
    <w:rsid w:val="00546D7E"/>
    <w:rsid w:val="00547223"/>
    <w:rsid w:val="00550752"/>
    <w:rsid w:val="00554706"/>
    <w:rsid w:val="00556113"/>
    <w:rsid w:val="005620A1"/>
    <w:rsid w:val="00563D98"/>
    <w:rsid w:val="00564C12"/>
    <w:rsid w:val="005654B8"/>
    <w:rsid w:val="00567F21"/>
    <w:rsid w:val="0057377F"/>
    <w:rsid w:val="005762CC"/>
    <w:rsid w:val="00582D3D"/>
    <w:rsid w:val="005854DA"/>
    <w:rsid w:val="00586E3B"/>
    <w:rsid w:val="00592AD3"/>
    <w:rsid w:val="00595386"/>
    <w:rsid w:val="00596D6E"/>
    <w:rsid w:val="005977DA"/>
    <w:rsid w:val="005A3621"/>
    <w:rsid w:val="005A4AC0"/>
    <w:rsid w:val="005A4E60"/>
    <w:rsid w:val="005A5FDF"/>
    <w:rsid w:val="005A66F7"/>
    <w:rsid w:val="005A72F8"/>
    <w:rsid w:val="005B0FB7"/>
    <w:rsid w:val="005B122A"/>
    <w:rsid w:val="005B5AC2"/>
    <w:rsid w:val="005C1D3E"/>
    <w:rsid w:val="005C2833"/>
    <w:rsid w:val="005C6FE4"/>
    <w:rsid w:val="005D3FDA"/>
    <w:rsid w:val="005E144D"/>
    <w:rsid w:val="005E1500"/>
    <w:rsid w:val="005E3A43"/>
    <w:rsid w:val="005E51A4"/>
    <w:rsid w:val="005E62D6"/>
    <w:rsid w:val="005E6CC1"/>
    <w:rsid w:val="005F11E3"/>
    <w:rsid w:val="005F6B4C"/>
    <w:rsid w:val="005F77C7"/>
    <w:rsid w:val="0060030B"/>
    <w:rsid w:val="00605ADB"/>
    <w:rsid w:val="00620675"/>
    <w:rsid w:val="0062276D"/>
    <w:rsid w:val="00622910"/>
    <w:rsid w:val="006433C3"/>
    <w:rsid w:val="00650F5B"/>
    <w:rsid w:val="00652DC0"/>
    <w:rsid w:val="00660584"/>
    <w:rsid w:val="006670D7"/>
    <w:rsid w:val="006719EA"/>
    <w:rsid w:val="00671F13"/>
    <w:rsid w:val="006734DA"/>
    <w:rsid w:val="00673C6C"/>
    <w:rsid w:val="0067400A"/>
    <w:rsid w:val="006747E0"/>
    <w:rsid w:val="006847AD"/>
    <w:rsid w:val="00684C6F"/>
    <w:rsid w:val="00690862"/>
    <w:rsid w:val="00690B7D"/>
    <w:rsid w:val="0069114B"/>
    <w:rsid w:val="006941DE"/>
    <w:rsid w:val="006A263C"/>
    <w:rsid w:val="006A756A"/>
    <w:rsid w:val="006B667E"/>
    <w:rsid w:val="006B6F81"/>
    <w:rsid w:val="006C396A"/>
    <w:rsid w:val="006C54AB"/>
    <w:rsid w:val="006D1ADA"/>
    <w:rsid w:val="006D2227"/>
    <w:rsid w:val="006D66F7"/>
    <w:rsid w:val="006E1797"/>
    <w:rsid w:val="006E332D"/>
    <w:rsid w:val="006E3B5D"/>
    <w:rsid w:val="006E713B"/>
    <w:rsid w:val="006E7342"/>
    <w:rsid w:val="006F6BE4"/>
    <w:rsid w:val="00700230"/>
    <w:rsid w:val="007019BA"/>
    <w:rsid w:val="00702618"/>
    <w:rsid w:val="00702D61"/>
    <w:rsid w:val="00705C9D"/>
    <w:rsid w:val="00705F13"/>
    <w:rsid w:val="00714F1D"/>
    <w:rsid w:val="00715225"/>
    <w:rsid w:val="00720CC6"/>
    <w:rsid w:val="00722DDB"/>
    <w:rsid w:val="00724728"/>
    <w:rsid w:val="00724F98"/>
    <w:rsid w:val="00725414"/>
    <w:rsid w:val="007254BF"/>
    <w:rsid w:val="00730B9B"/>
    <w:rsid w:val="0073182E"/>
    <w:rsid w:val="00731DCD"/>
    <w:rsid w:val="007332FF"/>
    <w:rsid w:val="007372B0"/>
    <w:rsid w:val="00740402"/>
    <w:rsid w:val="007408F5"/>
    <w:rsid w:val="00741EAE"/>
    <w:rsid w:val="00747BEF"/>
    <w:rsid w:val="00754E63"/>
    <w:rsid w:val="00755248"/>
    <w:rsid w:val="007615B9"/>
    <w:rsid w:val="0076190B"/>
    <w:rsid w:val="007634EF"/>
    <w:rsid w:val="0076355D"/>
    <w:rsid w:val="00763A2D"/>
    <w:rsid w:val="00774335"/>
    <w:rsid w:val="00774F2B"/>
    <w:rsid w:val="007761D8"/>
    <w:rsid w:val="00777795"/>
    <w:rsid w:val="00780C88"/>
    <w:rsid w:val="00783A57"/>
    <w:rsid w:val="00784C92"/>
    <w:rsid w:val="007859CD"/>
    <w:rsid w:val="00785D57"/>
    <w:rsid w:val="007907E4"/>
    <w:rsid w:val="0079406B"/>
    <w:rsid w:val="00796461"/>
    <w:rsid w:val="007A6A4F"/>
    <w:rsid w:val="007B03F5"/>
    <w:rsid w:val="007B155F"/>
    <w:rsid w:val="007B44B8"/>
    <w:rsid w:val="007B59D3"/>
    <w:rsid w:val="007B5C09"/>
    <w:rsid w:val="007B5DA2"/>
    <w:rsid w:val="007C0966"/>
    <w:rsid w:val="007C19E7"/>
    <w:rsid w:val="007C2B90"/>
    <w:rsid w:val="007C5AF3"/>
    <w:rsid w:val="007C5CFD"/>
    <w:rsid w:val="007C6D9F"/>
    <w:rsid w:val="007C73E9"/>
    <w:rsid w:val="007D1657"/>
    <w:rsid w:val="007D4893"/>
    <w:rsid w:val="007D4F51"/>
    <w:rsid w:val="007D7182"/>
    <w:rsid w:val="007D7697"/>
    <w:rsid w:val="007E093B"/>
    <w:rsid w:val="007E3203"/>
    <w:rsid w:val="007E69F5"/>
    <w:rsid w:val="007E70CF"/>
    <w:rsid w:val="007E74A4"/>
    <w:rsid w:val="007F263F"/>
    <w:rsid w:val="007F46EA"/>
    <w:rsid w:val="007F5579"/>
    <w:rsid w:val="007F56F6"/>
    <w:rsid w:val="007F5C45"/>
    <w:rsid w:val="008002E8"/>
    <w:rsid w:val="008020BD"/>
    <w:rsid w:val="008056E9"/>
    <w:rsid w:val="0080766E"/>
    <w:rsid w:val="008105BE"/>
    <w:rsid w:val="00810E10"/>
    <w:rsid w:val="00811169"/>
    <w:rsid w:val="00813443"/>
    <w:rsid w:val="00815297"/>
    <w:rsid w:val="00817BA1"/>
    <w:rsid w:val="00823022"/>
    <w:rsid w:val="0082634E"/>
    <w:rsid w:val="0082717F"/>
    <w:rsid w:val="008313C4"/>
    <w:rsid w:val="00831AD7"/>
    <w:rsid w:val="00832917"/>
    <w:rsid w:val="00835434"/>
    <w:rsid w:val="008358C0"/>
    <w:rsid w:val="008359CA"/>
    <w:rsid w:val="00842838"/>
    <w:rsid w:val="0084518B"/>
    <w:rsid w:val="00847113"/>
    <w:rsid w:val="008518E1"/>
    <w:rsid w:val="00854EC1"/>
    <w:rsid w:val="00855B98"/>
    <w:rsid w:val="0085797F"/>
    <w:rsid w:val="00860804"/>
    <w:rsid w:val="00861DC3"/>
    <w:rsid w:val="00863C05"/>
    <w:rsid w:val="00867019"/>
    <w:rsid w:val="00871511"/>
    <w:rsid w:val="008730EF"/>
    <w:rsid w:val="008735A9"/>
    <w:rsid w:val="00877D20"/>
    <w:rsid w:val="00881C48"/>
    <w:rsid w:val="00884D72"/>
    <w:rsid w:val="00885590"/>
    <w:rsid w:val="00885B80"/>
    <w:rsid w:val="00885C30"/>
    <w:rsid w:val="00885E9B"/>
    <w:rsid w:val="00886C9D"/>
    <w:rsid w:val="00892A6A"/>
    <w:rsid w:val="00893C96"/>
    <w:rsid w:val="0089500A"/>
    <w:rsid w:val="00897C94"/>
    <w:rsid w:val="008A51A3"/>
    <w:rsid w:val="008A7C12"/>
    <w:rsid w:val="008B03CE"/>
    <w:rsid w:val="008B4036"/>
    <w:rsid w:val="008B529E"/>
    <w:rsid w:val="008B7C3D"/>
    <w:rsid w:val="008C0507"/>
    <w:rsid w:val="008C17FB"/>
    <w:rsid w:val="008C3A43"/>
    <w:rsid w:val="008C43F0"/>
    <w:rsid w:val="008D1B00"/>
    <w:rsid w:val="008D2312"/>
    <w:rsid w:val="008D2631"/>
    <w:rsid w:val="008D57B8"/>
    <w:rsid w:val="008D7706"/>
    <w:rsid w:val="008E0345"/>
    <w:rsid w:val="008E03FC"/>
    <w:rsid w:val="008E075B"/>
    <w:rsid w:val="008E510B"/>
    <w:rsid w:val="008E78D3"/>
    <w:rsid w:val="008E7A93"/>
    <w:rsid w:val="008F1E51"/>
    <w:rsid w:val="008F3693"/>
    <w:rsid w:val="008F7574"/>
    <w:rsid w:val="00902B13"/>
    <w:rsid w:val="00911941"/>
    <w:rsid w:val="009121EF"/>
    <w:rsid w:val="009138A0"/>
    <w:rsid w:val="00915A9A"/>
    <w:rsid w:val="009227B7"/>
    <w:rsid w:val="00925F0F"/>
    <w:rsid w:val="00930C91"/>
    <w:rsid w:val="00932F6B"/>
    <w:rsid w:val="00936E7D"/>
    <w:rsid w:val="00942A3C"/>
    <w:rsid w:val="009436FF"/>
    <w:rsid w:val="00944E53"/>
    <w:rsid w:val="009468BC"/>
    <w:rsid w:val="0094753E"/>
    <w:rsid w:val="009532B4"/>
    <w:rsid w:val="009578D3"/>
    <w:rsid w:val="009616DF"/>
    <w:rsid w:val="00964B22"/>
    <w:rsid w:val="0096542F"/>
    <w:rsid w:val="00967FA7"/>
    <w:rsid w:val="00971645"/>
    <w:rsid w:val="0097432F"/>
    <w:rsid w:val="00977919"/>
    <w:rsid w:val="00982E8D"/>
    <w:rsid w:val="00983000"/>
    <w:rsid w:val="00983681"/>
    <w:rsid w:val="009870FA"/>
    <w:rsid w:val="009921C3"/>
    <w:rsid w:val="0099551D"/>
    <w:rsid w:val="009967E8"/>
    <w:rsid w:val="009A4E1C"/>
    <w:rsid w:val="009A5897"/>
    <w:rsid w:val="009A5F24"/>
    <w:rsid w:val="009B0B3E"/>
    <w:rsid w:val="009B1081"/>
    <w:rsid w:val="009B1913"/>
    <w:rsid w:val="009B2CE0"/>
    <w:rsid w:val="009B56DF"/>
    <w:rsid w:val="009B6657"/>
    <w:rsid w:val="009B7C35"/>
    <w:rsid w:val="009C198E"/>
    <w:rsid w:val="009C21F1"/>
    <w:rsid w:val="009D0EB5"/>
    <w:rsid w:val="009D14F9"/>
    <w:rsid w:val="009D2B74"/>
    <w:rsid w:val="009D63FF"/>
    <w:rsid w:val="009E13C7"/>
    <w:rsid w:val="009E175D"/>
    <w:rsid w:val="009E201C"/>
    <w:rsid w:val="009E3CC2"/>
    <w:rsid w:val="009E6523"/>
    <w:rsid w:val="009F06BD"/>
    <w:rsid w:val="009F2A4D"/>
    <w:rsid w:val="009F3302"/>
    <w:rsid w:val="00A00828"/>
    <w:rsid w:val="00A0133D"/>
    <w:rsid w:val="00A03290"/>
    <w:rsid w:val="00A06BB7"/>
    <w:rsid w:val="00A07490"/>
    <w:rsid w:val="00A10655"/>
    <w:rsid w:val="00A1197C"/>
    <w:rsid w:val="00A12B64"/>
    <w:rsid w:val="00A15C87"/>
    <w:rsid w:val="00A227EE"/>
    <w:rsid w:val="00A22C38"/>
    <w:rsid w:val="00A24796"/>
    <w:rsid w:val="00A25193"/>
    <w:rsid w:val="00A26E80"/>
    <w:rsid w:val="00A31AE8"/>
    <w:rsid w:val="00A32F9B"/>
    <w:rsid w:val="00A33C0D"/>
    <w:rsid w:val="00A3739D"/>
    <w:rsid w:val="00A37DDA"/>
    <w:rsid w:val="00A37ED8"/>
    <w:rsid w:val="00A445B8"/>
    <w:rsid w:val="00A44C06"/>
    <w:rsid w:val="00A465CD"/>
    <w:rsid w:val="00A51701"/>
    <w:rsid w:val="00A53DA7"/>
    <w:rsid w:val="00A54FD0"/>
    <w:rsid w:val="00A65150"/>
    <w:rsid w:val="00A671AC"/>
    <w:rsid w:val="00A73C4A"/>
    <w:rsid w:val="00A86D73"/>
    <w:rsid w:val="00A925EC"/>
    <w:rsid w:val="00A929AA"/>
    <w:rsid w:val="00A92B6B"/>
    <w:rsid w:val="00A93A59"/>
    <w:rsid w:val="00A955A9"/>
    <w:rsid w:val="00AA541E"/>
    <w:rsid w:val="00AA74B6"/>
    <w:rsid w:val="00AB2E8A"/>
    <w:rsid w:val="00AB63EB"/>
    <w:rsid w:val="00AB728E"/>
    <w:rsid w:val="00AD0DA4"/>
    <w:rsid w:val="00AD16C1"/>
    <w:rsid w:val="00AD4169"/>
    <w:rsid w:val="00AE1009"/>
    <w:rsid w:val="00AE16B2"/>
    <w:rsid w:val="00AE25C6"/>
    <w:rsid w:val="00AE306C"/>
    <w:rsid w:val="00AE5F63"/>
    <w:rsid w:val="00AF28C1"/>
    <w:rsid w:val="00AF3B49"/>
    <w:rsid w:val="00B00667"/>
    <w:rsid w:val="00B02EF1"/>
    <w:rsid w:val="00B05963"/>
    <w:rsid w:val="00B07A8F"/>
    <w:rsid w:val="00B07C97"/>
    <w:rsid w:val="00B07EA1"/>
    <w:rsid w:val="00B11C67"/>
    <w:rsid w:val="00B12631"/>
    <w:rsid w:val="00B15754"/>
    <w:rsid w:val="00B15A27"/>
    <w:rsid w:val="00B2046E"/>
    <w:rsid w:val="00B20E8B"/>
    <w:rsid w:val="00B2278C"/>
    <w:rsid w:val="00B257E1"/>
    <w:rsid w:val="00B2599A"/>
    <w:rsid w:val="00B27AC4"/>
    <w:rsid w:val="00B324A7"/>
    <w:rsid w:val="00B343CC"/>
    <w:rsid w:val="00B3661B"/>
    <w:rsid w:val="00B43C75"/>
    <w:rsid w:val="00B47ABC"/>
    <w:rsid w:val="00B5084A"/>
    <w:rsid w:val="00B529CF"/>
    <w:rsid w:val="00B606A1"/>
    <w:rsid w:val="00B614F7"/>
    <w:rsid w:val="00B61B26"/>
    <w:rsid w:val="00B66763"/>
    <w:rsid w:val="00B675B2"/>
    <w:rsid w:val="00B70DFD"/>
    <w:rsid w:val="00B75CA0"/>
    <w:rsid w:val="00B81261"/>
    <w:rsid w:val="00B8223E"/>
    <w:rsid w:val="00B832AE"/>
    <w:rsid w:val="00B83E5C"/>
    <w:rsid w:val="00B840F2"/>
    <w:rsid w:val="00B86678"/>
    <w:rsid w:val="00B92F9B"/>
    <w:rsid w:val="00B941B3"/>
    <w:rsid w:val="00B96513"/>
    <w:rsid w:val="00BA17AE"/>
    <w:rsid w:val="00BA1D47"/>
    <w:rsid w:val="00BA66F0"/>
    <w:rsid w:val="00BA6E17"/>
    <w:rsid w:val="00BB00BE"/>
    <w:rsid w:val="00BB2239"/>
    <w:rsid w:val="00BB2AE7"/>
    <w:rsid w:val="00BB6464"/>
    <w:rsid w:val="00BC1A8B"/>
    <w:rsid w:val="00BC1BB8"/>
    <w:rsid w:val="00BD65D4"/>
    <w:rsid w:val="00BD7FE1"/>
    <w:rsid w:val="00BE3113"/>
    <w:rsid w:val="00BE37CA"/>
    <w:rsid w:val="00BE6144"/>
    <w:rsid w:val="00BE635A"/>
    <w:rsid w:val="00BF17E9"/>
    <w:rsid w:val="00BF2ABB"/>
    <w:rsid w:val="00BF5099"/>
    <w:rsid w:val="00BF5345"/>
    <w:rsid w:val="00BF5854"/>
    <w:rsid w:val="00C10EB4"/>
    <w:rsid w:val="00C10F10"/>
    <w:rsid w:val="00C15D4D"/>
    <w:rsid w:val="00C175DC"/>
    <w:rsid w:val="00C237E9"/>
    <w:rsid w:val="00C30171"/>
    <w:rsid w:val="00C309D8"/>
    <w:rsid w:val="00C33A07"/>
    <w:rsid w:val="00C3699B"/>
    <w:rsid w:val="00C36E6B"/>
    <w:rsid w:val="00C37562"/>
    <w:rsid w:val="00C43519"/>
    <w:rsid w:val="00C4664B"/>
    <w:rsid w:val="00C51537"/>
    <w:rsid w:val="00C5287F"/>
    <w:rsid w:val="00C52BC3"/>
    <w:rsid w:val="00C60F73"/>
    <w:rsid w:val="00C61AFA"/>
    <w:rsid w:val="00C61D64"/>
    <w:rsid w:val="00C62099"/>
    <w:rsid w:val="00C64EA3"/>
    <w:rsid w:val="00C65442"/>
    <w:rsid w:val="00C6611F"/>
    <w:rsid w:val="00C6634D"/>
    <w:rsid w:val="00C67846"/>
    <w:rsid w:val="00C72867"/>
    <w:rsid w:val="00C72BD9"/>
    <w:rsid w:val="00C75E81"/>
    <w:rsid w:val="00C75F52"/>
    <w:rsid w:val="00C800F1"/>
    <w:rsid w:val="00C808B2"/>
    <w:rsid w:val="00C86533"/>
    <w:rsid w:val="00C86609"/>
    <w:rsid w:val="00C91017"/>
    <w:rsid w:val="00C92A0B"/>
    <w:rsid w:val="00C92B4C"/>
    <w:rsid w:val="00C938DC"/>
    <w:rsid w:val="00C94F13"/>
    <w:rsid w:val="00C954F6"/>
    <w:rsid w:val="00C97983"/>
    <w:rsid w:val="00CA6BC5"/>
    <w:rsid w:val="00CB2B75"/>
    <w:rsid w:val="00CB4D95"/>
    <w:rsid w:val="00CB7D64"/>
    <w:rsid w:val="00CC143C"/>
    <w:rsid w:val="00CC14EB"/>
    <w:rsid w:val="00CC2866"/>
    <w:rsid w:val="00CC61CD"/>
    <w:rsid w:val="00CD5011"/>
    <w:rsid w:val="00CD5707"/>
    <w:rsid w:val="00CE2078"/>
    <w:rsid w:val="00CE640F"/>
    <w:rsid w:val="00CE76BC"/>
    <w:rsid w:val="00CF540E"/>
    <w:rsid w:val="00D026AB"/>
    <w:rsid w:val="00D02F07"/>
    <w:rsid w:val="00D1316A"/>
    <w:rsid w:val="00D23346"/>
    <w:rsid w:val="00D26DF8"/>
    <w:rsid w:val="00D27EBE"/>
    <w:rsid w:val="00D36A49"/>
    <w:rsid w:val="00D374F5"/>
    <w:rsid w:val="00D41757"/>
    <w:rsid w:val="00D46DE7"/>
    <w:rsid w:val="00D50C6A"/>
    <w:rsid w:val="00D517C6"/>
    <w:rsid w:val="00D572B1"/>
    <w:rsid w:val="00D57A12"/>
    <w:rsid w:val="00D61006"/>
    <w:rsid w:val="00D635A6"/>
    <w:rsid w:val="00D64806"/>
    <w:rsid w:val="00D71D84"/>
    <w:rsid w:val="00D72464"/>
    <w:rsid w:val="00D768EB"/>
    <w:rsid w:val="00D76F7C"/>
    <w:rsid w:val="00D82D1E"/>
    <w:rsid w:val="00D82F17"/>
    <w:rsid w:val="00D832D9"/>
    <w:rsid w:val="00D8351A"/>
    <w:rsid w:val="00D84189"/>
    <w:rsid w:val="00D90F00"/>
    <w:rsid w:val="00D92133"/>
    <w:rsid w:val="00D93385"/>
    <w:rsid w:val="00D93FEE"/>
    <w:rsid w:val="00D94F6B"/>
    <w:rsid w:val="00D975C0"/>
    <w:rsid w:val="00DA1950"/>
    <w:rsid w:val="00DA5285"/>
    <w:rsid w:val="00DA548E"/>
    <w:rsid w:val="00DA628D"/>
    <w:rsid w:val="00DB0160"/>
    <w:rsid w:val="00DB191D"/>
    <w:rsid w:val="00DB2DF3"/>
    <w:rsid w:val="00DB4F91"/>
    <w:rsid w:val="00DB5BBC"/>
    <w:rsid w:val="00DC1EF7"/>
    <w:rsid w:val="00DC1F0F"/>
    <w:rsid w:val="00DC3117"/>
    <w:rsid w:val="00DC5DD9"/>
    <w:rsid w:val="00DC6D2D"/>
    <w:rsid w:val="00DD64C2"/>
    <w:rsid w:val="00DE33B5"/>
    <w:rsid w:val="00DE444B"/>
    <w:rsid w:val="00DE5E18"/>
    <w:rsid w:val="00DE6E01"/>
    <w:rsid w:val="00DF0487"/>
    <w:rsid w:val="00DF5EA4"/>
    <w:rsid w:val="00E02681"/>
    <w:rsid w:val="00E02792"/>
    <w:rsid w:val="00E034D8"/>
    <w:rsid w:val="00E04CC0"/>
    <w:rsid w:val="00E06F49"/>
    <w:rsid w:val="00E07568"/>
    <w:rsid w:val="00E11193"/>
    <w:rsid w:val="00E11B79"/>
    <w:rsid w:val="00E12A8E"/>
    <w:rsid w:val="00E13CF6"/>
    <w:rsid w:val="00E147FC"/>
    <w:rsid w:val="00E15816"/>
    <w:rsid w:val="00E160D5"/>
    <w:rsid w:val="00E163BA"/>
    <w:rsid w:val="00E239FF"/>
    <w:rsid w:val="00E27D7B"/>
    <w:rsid w:val="00E30556"/>
    <w:rsid w:val="00E30981"/>
    <w:rsid w:val="00E33136"/>
    <w:rsid w:val="00E34D7C"/>
    <w:rsid w:val="00E35B08"/>
    <w:rsid w:val="00E36C7E"/>
    <w:rsid w:val="00E3723D"/>
    <w:rsid w:val="00E40970"/>
    <w:rsid w:val="00E42777"/>
    <w:rsid w:val="00E44C89"/>
    <w:rsid w:val="00E470F6"/>
    <w:rsid w:val="00E53705"/>
    <w:rsid w:val="00E61BA2"/>
    <w:rsid w:val="00E63864"/>
    <w:rsid w:val="00E6403F"/>
    <w:rsid w:val="00E64725"/>
    <w:rsid w:val="00E647AF"/>
    <w:rsid w:val="00E757FF"/>
    <w:rsid w:val="00E770C4"/>
    <w:rsid w:val="00E7742B"/>
    <w:rsid w:val="00E84C5A"/>
    <w:rsid w:val="00E861DB"/>
    <w:rsid w:val="00E906BD"/>
    <w:rsid w:val="00E90E9A"/>
    <w:rsid w:val="00E93406"/>
    <w:rsid w:val="00E956C5"/>
    <w:rsid w:val="00E9579A"/>
    <w:rsid w:val="00E95C39"/>
    <w:rsid w:val="00E976CC"/>
    <w:rsid w:val="00EA2C39"/>
    <w:rsid w:val="00EA509A"/>
    <w:rsid w:val="00EB08FE"/>
    <w:rsid w:val="00EB0A3C"/>
    <w:rsid w:val="00EB0A96"/>
    <w:rsid w:val="00EB4F00"/>
    <w:rsid w:val="00EB69FF"/>
    <w:rsid w:val="00EB6A1D"/>
    <w:rsid w:val="00EB77F9"/>
    <w:rsid w:val="00EC4BDC"/>
    <w:rsid w:val="00EC5769"/>
    <w:rsid w:val="00EC7D00"/>
    <w:rsid w:val="00ED0304"/>
    <w:rsid w:val="00ED087C"/>
    <w:rsid w:val="00ED6A9F"/>
    <w:rsid w:val="00ED7D11"/>
    <w:rsid w:val="00EE2A3B"/>
    <w:rsid w:val="00EE38FA"/>
    <w:rsid w:val="00EE3E2C"/>
    <w:rsid w:val="00EE5D23"/>
    <w:rsid w:val="00EE750D"/>
    <w:rsid w:val="00EF0BD7"/>
    <w:rsid w:val="00EF0F7F"/>
    <w:rsid w:val="00EF3CA4"/>
    <w:rsid w:val="00EF5E1F"/>
    <w:rsid w:val="00EF7859"/>
    <w:rsid w:val="00F014DA"/>
    <w:rsid w:val="00F02591"/>
    <w:rsid w:val="00F10A14"/>
    <w:rsid w:val="00F14273"/>
    <w:rsid w:val="00F21BF2"/>
    <w:rsid w:val="00F24D13"/>
    <w:rsid w:val="00F33174"/>
    <w:rsid w:val="00F40DD8"/>
    <w:rsid w:val="00F47483"/>
    <w:rsid w:val="00F50919"/>
    <w:rsid w:val="00F561D6"/>
    <w:rsid w:val="00F5696E"/>
    <w:rsid w:val="00F60EFF"/>
    <w:rsid w:val="00F658C1"/>
    <w:rsid w:val="00F67D2D"/>
    <w:rsid w:val="00F709C9"/>
    <w:rsid w:val="00F70BCA"/>
    <w:rsid w:val="00F82C68"/>
    <w:rsid w:val="00F860CC"/>
    <w:rsid w:val="00F90858"/>
    <w:rsid w:val="00F94398"/>
    <w:rsid w:val="00FA4629"/>
    <w:rsid w:val="00FB0845"/>
    <w:rsid w:val="00FB243E"/>
    <w:rsid w:val="00FB25F9"/>
    <w:rsid w:val="00FB2B56"/>
    <w:rsid w:val="00FB4E3A"/>
    <w:rsid w:val="00FC12BF"/>
    <w:rsid w:val="00FC1A7C"/>
    <w:rsid w:val="00FC2C60"/>
    <w:rsid w:val="00FC529F"/>
    <w:rsid w:val="00FC64AB"/>
    <w:rsid w:val="00FD3E6F"/>
    <w:rsid w:val="00FD4D51"/>
    <w:rsid w:val="00FD51B9"/>
    <w:rsid w:val="00FE2A39"/>
    <w:rsid w:val="00FE2EF6"/>
    <w:rsid w:val="00FE3140"/>
    <w:rsid w:val="00FE425B"/>
    <w:rsid w:val="00FE47AF"/>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454B2F4"/>
  <w15:docId w15:val="{45F59677-0024-4832-A2CE-2E728F73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8"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4"/>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4"/>
    <w:lsdException w:name="List Bullet 3" w:uiPriority="4"/>
    <w:lsdException w:name="List Bullet 4" w:uiPriority="4"/>
    <w:lsdException w:name="List Bullet 5" w:uiPriority="4"/>
    <w:lsdException w:name="List Number 2" w:uiPriority="5"/>
    <w:lsdException w:name="List Number 3" w:uiPriority="5"/>
    <w:lsdException w:name="List Number 4" w:uiPriority="5"/>
    <w:lsdException w:name="List Number 5" w:uiPriority="5"/>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iPriority="0" w:unhideWhenUsed="1"/>
    <w:lsdException w:name="Strong" w:semiHidden="1" w:uiPriority="0"/>
    <w:lsdException w:name="Emphasis" w:semiHidden="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AFC"/>
    <w:rPr>
      <w:rFonts w:ascii="Lato" w:hAnsi="Lato"/>
    </w:rPr>
  </w:style>
  <w:style w:type="paragraph" w:styleId="Heading1">
    <w:name w:val="heading 1"/>
    <w:basedOn w:val="Normal"/>
    <w:next w:val="Normal"/>
    <w:link w:val="Heading1Char"/>
    <w:qFormat/>
    <w:rsid w:val="00BE3113"/>
    <w:p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qFormat/>
    <w:rsid w:val="00CC2866"/>
    <w:p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qFormat/>
    <w:rsid w:val="00CC2866"/>
    <w:pPr>
      <w:spacing w:before="240"/>
      <w:outlineLvl w:val="2"/>
    </w:pPr>
    <w:rPr>
      <w:rFonts w:asciiTheme="majorHAnsi" w:hAnsiTheme="majorHAnsi" w:cs="Arial"/>
      <w:bCs/>
      <w:color w:val="1F1F5F" w:themeColor="text1"/>
      <w:sz w:val="28"/>
      <w:szCs w:val="28"/>
    </w:rPr>
  </w:style>
  <w:style w:type="paragraph" w:styleId="Heading4">
    <w:name w:val="heading 4"/>
    <w:basedOn w:val="Normal"/>
    <w:next w:val="Normal"/>
    <w:link w:val="Heading4Char"/>
    <w:qFormat/>
    <w:rsid w:val="00CC2866"/>
    <w:p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2"/>
    <w:semiHidden/>
    <w:rsid w:val="001C3C59"/>
    <w:pPr>
      <w:numPr>
        <w:ilvl w:val="4"/>
        <w:numId w:val="10"/>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1C3C59"/>
    <w:pPr>
      <w:numPr>
        <w:ilvl w:val="5"/>
        <w:numId w:val="10"/>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1C3C59"/>
    <w:pPr>
      <w:numPr>
        <w:ilvl w:val="6"/>
        <w:numId w:val="10"/>
      </w:numPr>
      <w:outlineLvl w:val="6"/>
    </w:pPr>
    <w:rPr>
      <w:rFonts w:asciiTheme="majorHAnsi" w:hAnsiTheme="majorHAnsi"/>
      <w:color w:val="1F1F5F" w:themeColor="text1"/>
      <w:lang w:eastAsia="en-AU"/>
    </w:rPr>
  </w:style>
  <w:style w:type="paragraph" w:styleId="Heading8">
    <w:name w:val="heading 8"/>
    <w:basedOn w:val="Normal"/>
    <w:next w:val="Normal"/>
    <w:link w:val="Heading8Char"/>
    <w:uiPriority w:val="2"/>
    <w:semiHidden/>
    <w:rsid w:val="001C3C59"/>
    <w:pPr>
      <w:numPr>
        <w:ilvl w:val="7"/>
        <w:numId w:val="10"/>
      </w:numPr>
      <w:outlineLvl w:val="7"/>
    </w:pPr>
    <w:rPr>
      <w:rFonts w:asciiTheme="majorHAnsi" w:hAnsiTheme="majorHAnsi"/>
      <w:color w:val="606060"/>
      <w:lang w:eastAsia="en-AU"/>
    </w:rPr>
  </w:style>
  <w:style w:type="paragraph" w:styleId="Heading9">
    <w:name w:val="heading 9"/>
    <w:basedOn w:val="Normal"/>
    <w:next w:val="Normal"/>
    <w:link w:val="Heading9Char"/>
    <w:uiPriority w:val="2"/>
    <w:semiHidden/>
    <w:rsid w:val="001C3C59"/>
    <w:pPr>
      <w:numPr>
        <w:ilvl w:val="8"/>
        <w:numId w:val="10"/>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rsid w:val="00774335"/>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rsid w:val="00CC2866"/>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rsid w:val="00CC2866"/>
    <w:rPr>
      <w:rFonts w:asciiTheme="majorHAnsi" w:hAnsiTheme="majorHAnsi" w:cs="Arial"/>
      <w:bCs/>
      <w:color w:val="1F1F5F" w:themeColor="text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rsid w:val="00690862"/>
    <w:pPr>
      <w:tabs>
        <w:tab w:val="right" w:pos="10318"/>
      </w:tabs>
      <w:spacing w:after="240"/>
      <w:jc w:val="right"/>
    </w:pPr>
  </w:style>
  <w:style w:type="character" w:customStyle="1" w:styleId="HeaderChar">
    <w:name w:val="Header Char"/>
    <w:aliases w:val="Page header Char"/>
    <w:basedOn w:val="DefaultParagraphFont"/>
    <w:link w:val="Header"/>
    <w:rsid w:val="00690862"/>
    <w:rPr>
      <w:rFonts w:ascii="Lato" w:hAnsi="Lato"/>
    </w:rPr>
  </w:style>
  <w:style w:type="paragraph" w:styleId="Footer">
    <w:name w:val="footer"/>
    <w:basedOn w:val="Normal"/>
    <w:link w:val="FooterChar"/>
    <w:rsid w:val="00B02EF1"/>
    <w:pPr>
      <w:tabs>
        <w:tab w:val="center" w:pos="4513"/>
        <w:tab w:val="right" w:pos="9026"/>
      </w:tabs>
      <w:spacing w:after="0"/>
    </w:pPr>
  </w:style>
  <w:style w:type="character" w:customStyle="1" w:styleId="FooterChar">
    <w:name w:val="Footer Char"/>
    <w:basedOn w:val="DefaultParagraphFont"/>
    <w:link w:val="Footer"/>
    <w:rsid w:val="00595386"/>
    <w:rPr>
      <w:rFonts w:ascii="Arial" w:eastAsia="Times New Roman" w:hAnsi="Arial"/>
      <w:sz w:val="22"/>
      <w:lang w:eastAsia="en-AU"/>
    </w:rPr>
  </w:style>
  <w:style w:type="paragraph" w:customStyle="1" w:styleId="Subtitle0">
    <w:name w:val="Sub title"/>
    <w:basedOn w:val="Normal"/>
    <w:uiPriority w:val="1"/>
    <w:qFormat/>
    <w:rsid w:val="007634EF"/>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rsid w:val="00CC2866"/>
    <w:rPr>
      <w:rFonts w:asciiTheme="majorHAnsi" w:eastAsiaTheme="majorEastAsia" w:hAnsiTheme="majorHAnsi" w:cstheme="majorBidi"/>
      <w:bCs/>
      <w:iCs/>
      <w:color w:val="454347"/>
      <w:sz w:val="24"/>
    </w:rPr>
  </w:style>
  <w:style w:type="paragraph" w:styleId="NormalWeb">
    <w:name w:val="Normal (Web)"/>
    <w:basedOn w:val="Normal"/>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A24796"/>
    <w:pPr>
      <w:numPr>
        <w:numId w:val="42"/>
      </w:numPr>
      <w:spacing w:after="120"/>
    </w:pPr>
  </w:style>
  <w:style w:type="table" w:styleId="TableGrid">
    <w:name w:val="Table Grid"/>
    <w:basedOn w:val="TableNormal"/>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1"/>
    <w:qFormat/>
    <w:rsid w:val="00414CB3"/>
    <w:pPr>
      <w:spacing w:after="120"/>
    </w:pPr>
  </w:style>
  <w:style w:type="character" w:customStyle="1" w:styleId="BodyTextChar">
    <w:name w:val="Body Text Char"/>
    <w:basedOn w:val="DefaultParagraphFont"/>
    <w:link w:val="BodyText"/>
    <w:uiPriority w:val="1"/>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8C3A43"/>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8C3A43"/>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8C3A43"/>
    <w:rPr>
      <w:rFonts w:asciiTheme="majorHAnsi" w:hAnsiTheme="majorHAnsi"/>
      <w:color w:val="1F1F5F" w:themeColor="text1"/>
      <w:lang w:eastAsia="en-AU"/>
    </w:rPr>
  </w:style>
  <w:style w:type="character" w:customStyle="1" w:styleId="Heading8Char">
    <w:name w:val="Heading 8 Char"/>
    <w:basedOn w:val="DefaultParagraphFont"/>
    <w:link w:val="Heading8"/>
    <w:uiPriority w:val="2"/>
    <w:semiHidden/>
    <w:rsid w:val="008C3A43"/>
    <w:rPr>
      <w:rFonts w:asciiTheme="majorHAnsi" w:hAnsiTheme="majorHAnsi"/>
      <w:color w:val="606060"/>
      <w:lang w:eastAsia="en-AU"/>
    </w:rPr>
  </w:style>
  <w:style w:type="character" w:customStyle="1" w:styleId="Heading9Char">
    <w:name w:val="Heading 9 Char"/>
    <w:basedOn w:val="DefaultParagraphFont"/>
    <w:link w:val="Heading9"/>
    <w:uiPriority w:val="2"/>
    <w:semiHidden/>
    <w:rsid w:val="008C3A43"/>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qFormat/>
    <w:rsid w:val="002F0DB1"/>
    <w:rPr>
      <w:color w:val="0563C1" w:themeColor="hyperlink"/>
      <w:u w:val="single"/>
    </w:rPr>
  </w:style>
  <w:style w:type="paragraph" w:styleId="TOCHeading">
    <w:name w:val="TOC Heading"/>
    <w:basedOn w:val="Heading1"/>
    <w:next w:val="Normal"/>
    <w:uiPriority w:val="39"/>
    <w:qFormat/>
    <w:rsid w:val="00422874"/>
    <w:p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9"/>
    <w:rsid w:val="008A51A3"/>
    <w:pPr>
      <w:spacing w:after="0"/>
      <w:ind w:firstLine="284"/>
    </w:pPr>
    <w:rPr>
      <w:sz w:val="2"/>
      <w:szCs w:val="2"/>
    </w:rPr>
  </w:style>
  <w:style w:type="table" w:customStyle="1" w:styleId="NTGtable1">
    <w:name w:val="NTG table 1"/>
    <w:basedOn w:val="TableNormal"/>
    <w:uiPriority w:val="99"/>
    <w:rsid w:val="00386F63"/>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sz w:val="22"/>
      </w:rPr>
      <w:tblPr/>
      <w:trPr>
        <w:tblHeader/>
      </w:tr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sz w:val="22"/>
      </w:rPr>
    </w:tblStylePr>
    <w:tblStylePr w:type="band2Vert">
      <w:rPr>
        <w:sz w:val="22"/>
      </w:rPr>
    </w:tblStylePr>
    <w:tblStylePr w:type="band1Horz">
      <w:rPr>
        <w:sz w:val="22"/>
      </w:rPr>
    </w:tblStylePr>
    <w:tblStylePr w:type="band2Horz">
      <w:rPr>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8D2631"/>
    <w:pPr>
      <w:spacing w:after="0"/>
    </w:pPr>
    <w:rPr>
      <w:sz w:val="20"/>
      <w:szCs w:val="20"/>
    </w:rPr>
  </w:style>
  <w:style w:type="character" w:customStyle="1" w:styleId="FootnoteTextChar">
    <w:name w:val="Footnote Text Char"/>
    <w:basedOn w:val="DefaultParagraphFont"/>
    <w:link w:val="FootnoteText"/>
    <w:uiPriority w:val="99"/>
    <w:semiHidden/>
    <w:rsid w:val="008D2631"/>
    <w:rPr>
      <w:rFonts w:ascii="Lato" w:hAnsi="Lato"/>
      <w:sz w:val="20"/>
      <w:szCs w:val="20"/>
    </w:rPr>
  </w:style>
  <w:style w:type="character" w:styleId="FootnoteReference">
    <w:name w:val="footnote reference"/>
    <w:basedOn w:val="DefaultParagraphFont"/>
    <w:uiPriority w:val="99"/>
    <w:semiHidden/>
    <w:unhideWhenUsed/>
    <w:rsid w:val="008D2631"/>
    <w:rPr>
      <w:vertAlign w:val="superscript"/>
    </w:rPr>
  </w:style>
  <w:style w:type="paragraph" w:styleId="EndnoteText">
    <w:name w:val="endnote text"/>
    <w:basedOn w:val="Normal"/>
    <w:link w:val="EndnoteTextChar"/>
    <w:uiPriority w:val="99"/>
    <w:semiHidden/>
    <w:unhideWhenUsed/>
    <w:rsid w:val="000B7F0A"/>
    <w:pPr>
      <w:spacing w:after="0"/>
    </w:pPr>
    <w:rPr>
      <w:sz w:val="20"/>
      <w:szCs w:val="20"/>
    </w:rPr>
  </w:style>
  <w:style w:type="character" w:customStyle="1" w:styleId="EndnoteTextChar">
    <w:name w:val="Endnote Text Char"/>
    <w:basedOn w:val="DefaultParagraphFont"/>
    <w:link w:val="EndnoteText"/>
    <w:uiPriority w:val="99"/>
    <w:semiHidden/>
    <w:rsid w:val="000B7F0A"/>
    <w:rPr>
      <w:rFonts w:ascii="Lato" w:hAnsi="Lato"/>
      <w:sz w:val="20"/>
      <w:szCs w:val="20"/>
    </w:rPr>
  </w:style>
  <w:style w:type="character" w:styleId="EndnoteReference">
    <w:name w:val="endnote reference"/>
    <w:basedOn w:val="DefaultParagraphFont"/>
    <w:uiPriority w:val="99"/>
    <w:semiHidden/>
    <w:unhideWhenUsed/>
    <w:rsid w:val="000B7F0A"/>
    <w:rPr>
      <w:vertAlign w:val="superscript"/>
    </w:rPr>
  </w:style>
  <w:style w:type="character" w:customStyle="1" w:styleId="Regions">
    <w:name w:val="Regions"/>
    <w:basedOn w:val="DefaultParagraphFont"/>
    <w:uiPriority w:val="1"/>
    <w:rsid w:val="00A15C87"/>
    <w:rPr>
      <w:color w:val="4D4D4D"/>
      <w:sz w:val="20"/>
    </w:rPr>
  </w:style>
  <w:style w:type="table" w:customStyle="1" w:styleId="ListTable31">
    <w:name w:val="List Table 31"/>
    <w:basedOn w:val="TableNormal"/>
    <w:next w:val="ListTable3"/>
    <w:uiPriority w:val="48"/>
    <w:rsid w:val="00813443"/>
    <w:pPr>
      <w:spacing w:after="0"/>
    </w:pPr>
    <w:tblPr>
      <w:tblStyleRowBandSize w:val="1"/>
      <w:tblStyleColBandSize w:val="1"/>
      <w:tblBorders>
        <w:top w:val="single" w:sz="4" w:space="0" w:color="1F1F5F"/>
        <w:left w:val="single" w:sz="4" w:space="0" w:color="1F1F5F"/>
        <w:bottom w:val="single" w:sz="4" w:space="0" w:color="1F1F5F"/>
        <w:right w:val="single" w:sz="4" w:space="0" w:color="1F1F5F"/>
      </w:tblBorders>
    </w:tblPr>
    <w:tblStylePr w:type="firstRow">
      <w:rPr>
        <w:b/>
        <w:bCs/>
        <w:color w:val="FFFFFF"/>
      </w:rPr>
      <w:tblPr/>
      <w:tcPr>
        <w:shd w:val="clear" w:color="auto" w:fill="1F1F5F"/>
      </w:tcPr>
    </w:tblStylePr>
    <w:tblStylePr w:type="lastRow">
      <w:rPr>
        <w:b/>
        <w:bCs/>
      </w:rPr>
      <w:tblPr/>
      <w:tcPr>
        <w:tcBorders>
          <w:top w:val="double" w:sz="4" w:space="0" w:color="1F1F5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F1F5F"/>
          <w:right w:val="single" w:sz="4" w:space="0" w:color="1F1F5F"/>
        </w:tcBorders>
      </w:tcPr>
    </w:tblStylePr>
    <w:tblStylePr w:type="band1Horz">
      <w:tblPr/>
      <w:tcPr>
        <w:tcBorders>
          <w:top w:val="single" w:sz="4" w:space="0" w:color="1F1F5F"/>
          <w:bottom w:val="single" w:sz="4" w:space="0" w:color="1F1F5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F1F5F"/>
          <w:left w:val="nil"/>
        </w:tcBorders>
      </w:tcPr>
    </w:tblStylePr>
    <w:tblStylePr w:type="swCell">
      <w:tblPr/>
      <w:tcPr>
        <w:tcBorders>
          <w:top w:val="double" w:sz="4" w:space="0" w:color="1F1F5F"/>
          <w:right w:val="nil"/>
        </w:tcBorders>
      </w:tcPr>
    </w:tblStylePr>
  </w:style>
  <w:style w:type="table" w:styleId="ListTable3">
    <w:name w:val="List Table 3"/>
    <w:basedOn w:val="TableNormal"/>
    <w:uiPriority w:val="48"/>
    <w:rsid w:val="00813443"/>
    <w:pPr>
      <w:spacing w:after="0"/>
    </w:p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tblBorders>
    </w:tblPr>
    <w:tblStylePr w:type="firstRow">
      <w:rPr>
        <w:b/>
        <w:bCs/>
        <w:color w:val="FFFFFF" w:themeColor="background1"/>
      </w:rPr>
      <w:tblPr/>
      <w:tcPr>
        <w:shd w:val="clear" w:color="auto" w:fill="1F1F5F" w:themeFill="text1"/>
      </w:tcPr>
    </w:tblStylePr>
    <w:tblStylePr w:type="lastRow">
      <w:rPr>
        <w:b/>
        <w:bCs/>
      </w:rPr>
      <w:tblPr/>
      <w:tcPr>
        <w:tcBorders>
          <w:top w:val="double" w:sz="4" w:space="0" w:color="1F1F5F"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F1F5F" w:themeColor="text1"/>
          <w:right w:val="single" w:sz="4" w:space="0" w:color="1F1F5F" w:themeColor="text1"/>
        </w:tcBorders>
      </w:tcPr>
    </w:tblStylePr>
    <w:tblStylePr w:type="band1Horz">
      <w:tblPr/>
      <w:tcPr>
        <w:tcBorders>
          <w:top w:val="single" w:sz="4" w:space="0" w:color="1F1F5F" w:themeColor="text1"/>
          <w:bottom w:val="single" w:sz="4" w:space="0" w:color="1F1F5F"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F1F5F" w:themeColor="text1"/>
          <w:left w:val="nil"/>
        </w:tcBorders>
      </w:tcPr>
    </w:tblStylePr>
    <w:tblStylePr w:type="swCell">
      <w:tblPr/>
      <w:tcPr>
        <w:tcBorders>
          <w:top w:val="double" w:sz="4" w:space="0" w:color="1F1F5F" w:themeColor="text1"/>
          <w:right w:val="nil"/>
        </w:tcBorders>
      </w:tcPr>
    </w:tblStylePr>
  </w:style>
  <w:style w:type="paragraph" w:styleId="BalloonText">
    <w:name w:val="Balloon Text"/>
    <w:basedOn w:val="Normal"/>
    <w:link w:val="BalloonTextChar"/>
    <w:semiHidden/>
    <w:unhideWhenUsed/>
    <w:rsid w:val="00D6100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D61006"/>
    <w:rPr>
      <w:rFonts w:ascii="Segoe UI" w:hAnsi="Segoe UI" w:cs="Segoe UI"/>
      <w:sz w:val="18"/>
      <w:szCs w:val="18"/>
    </w:rPr>
  </w:style>
  <w:style w:type="table" w:customStyle="1" w:styleId="NTGtable12">
    <w:name w:val="NTG table 12"/>
    <w:basedOn w:val="TableNormal"/>
    <w:uiPriority w:val="99"/>
    <w:rsid w:val="00942A3C"/>
    <w:pPr>
      <w:spacing w:before="40" w:after="40"/>
    </w:pPr>
    <w:rPr>
      <w:rFonts w:ascii="Lato" w:hAnsi="Lato" w:cs="Arial"/>
    </w:rPr>
    <w:tblPr>
      <w:tblStyleRowBandSize w:val="1"/>
      <w:tblStyleColBandSize w:val="1"/>
      <w:tblInd w:w="0" w:type="nil"/>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szCs w:val="22"/>
      </w:rPr>
      <w:tblPr/>
      <w:tcPr>
        <w:shd w:val="clear" w:color="auto" w:fill="1F1F5F" w:themeFill="text1"/>
      </w:tcPr>
    </w:tblStylePr>
    <w:tblStylePr w:type="lastRow">
      <w:rPr>
        <w:b/>
        <w:sz w:val="22"/>
        <w:szCs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szCs w:val="22"/>
      </w:rPr>
    </w:tblStylePr>
    <w:tblStylePr w:type="lastCol">
      <w:rPr>
        <w:sz w:val="22"/>
        <w:szCs w:val="22"/>
      </w:rPr>
    </w:tblStylePr>
    <w:tblStylePr w:type="band1Vert">
      <w:rPr>
        <w:rFonts w:ascii="Lato" w:hAnsi="Lato" w:hint="default"/>
        <w:sz w:val="22"/>
        <w:szCs w:val="22"/>
      </w:rPr>
    </w:tblStylePr>
    <w:tblStylePr w:type="band2Vert">
      <w:rPr>
        <w:rFonts w:ascii="Lato" w:hAnsi="Lato" w:hint="default"/>
        <w:sz w:val="22"/>
        <w:szCs w:val="22"/>
      </w:rPr>
    </w:tblStylePr>
    <w:tblStylePr w:type="band1Horz">
      <w:rPr>
        <w:rFonts w:ascii="Lato" w:hAnsi="Lato" w:hint="default"/>
        <w:sz w:val="22"/>
        <w:szCs w:val="22"/>
      </w:rPr>
    </w:tblStylePr>
    <w:tblStylePr w:type="band2Horz">
      <w:rPr>
        <w:rFonts w:ascii="Lato" w:hAnsi="Lato" w:hint="default"/>
        <w:sz w:val="22"/>
        <w:szCs w:val="22"/>
      </w:rPr>
      <w:tblPr/>
      <w:tcPr>
        <w:shd w:val="clear" w:color="auto" w:fill="D9D9D9" w:themeFill="background1" w:themeFillShade="D9"/>
      </w:tcPr>
    </w:tblStylePr>
    <w:tblStylePr w:type="neCell">
      <w:rPr>
        <w:sz w:val="22"/>
        <w:szCs w:val="22"/>
      </w:rPr>
    </w:tblStylePr>
    <w:tblStylePr w:type="nwCell">
      <w:rPr>
        <w:sz w:val="22"/>
        <w:szCs w:val="22"/>
      </w:rPr>
    </w:tblStylePr>
    <w:tblStylePr w:type="seCell">
      <w:rPr>
        <w:sz w:val="22"/>
        <w:szCs w:val="22"/>
      </w:rPr>
    </w:tblStylePr>
    <w:tblStylePr w:type="swCell">
      <w:rPr>
        <w:sz w:val="22"/>
        <w:szCs w:val="22"/>
      </w:rPr>
    </w:tblStylePr>
  </w:style>
  <w:style w:type="character" w:styleId="FollowedHyperlink">
    <w:name w:val="FollowedHyperlink"/>
    <w:basedOn w:val="DefaultParagraphFont"/>
    <w:unhideWhenUsed/>
    <w:rsid w:val="00D8351A"/>
    <w:rPr>
      <w:color w:val="8C4799" w:themeColor="followedHyperlink"/>
      <w:u w:val="single"/>
    </w:rPr>
  </w:style>
  <w:style w:type="table" w:customStyle="1" w:styleId="TableGrid1">
    <w:name w:val="Table Grid1"/>
    <w:basedOn w:val="TableNormal"/>
    <w:next w:val="TableGrid"/>
    <w:rsid w:val="004E4C0D"/>
    <w:pPr>
      <w:spacing w:after="0"/>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E4C0D"/>
    <w:pPr>
      <w:widowControl w:val="0"/>
      <w:spacing w:after="0"/>
    </w:pPr>
    <w:rPr>
      <w:rFonts w:asciiTheme="minorHAnsi" w:eastAsiaTheme="minorHAnsi" w:hAnsiTheme="minorHAnsi" w:cstheme="minorBidi"/>
      <w:lang w:val="en-US"/>
    </w:rPr>
  </w:style>
  <w:style w:type="paragraph" w:customStyle="1" w:styleId="BodyHeading">
    <w:name w:val="Body Heading"/>
    <w:basedOn w:val="Normal"/>
    <w:link w:val="BodyHeadingChar"/>
    <w:qFormat/>
    <w:rsid w:val="004E4C0D"/>
    <w:rPr>
      <w:rFonts w:ascii="Lato Semibold" w:eastAsiaTheme="majorEastAsia" w:hAnsi="Lato Semibold" w:cstheme="majorBidi"/>
      <w:color w:val="1F1F5F" w:themeColor="text1"/>
      <w:kern w:val="32"/>
      <w:sz w:val="36"/>
      <w:szCs w:val="32"/>
    </w:rPr>
  </w:style>
  <w:style w:type="character" w:customStyle="1" w:styleId="BodyHeadingChar">
    <w:name w:val="Body Heading Char"/>
    <w:basedOn w:val="Heading1Char"/>
    <w:link w:val="BodyHeading"/>
    <w:rsid w:val="004E4C0D"/>
    <w:rPr>
      <w:rFonts w:ascii="Lato Semibold" w:eastAsiaTheme="majorEastAsia" w:hAnsi="Lato Semibold" w:cstheme="majorBidi"/>
      <w:bCs w:val="0"/>
      <w:color w:val="1F1F5F" w:themeColor="text1"/>
      <w:kern w:val="32"/>
      <w:sz w:val="36"/>
      <w:szCs w:val="32"/>
    </w:rPr>
  </w:style>
  <w:style w:type="character" w:styleId="CommentReference">
    <w:name w:val="annotation reference"/>
    <w:basedOn w:val="DefaultParagraphFont"/>
    <w:uiPriority w:val="99"/>
    <w:semiHidden/>
    <w:unhideWhenUsed/>
    <w:rsid w:val="004E4C0D"/>
    <w:rPr>
      <w:sz w:val="16"/>
      <w:szCs w:val="16"/>
    </w:rPr>
  </w:style>
  <w:style w:type="paragraph" w:styleId="CommentText">
    <w:name w:val="annotation text"/>
    <w:basedOn w:val="Normal"/>
    <w:link w:val="CommentTextChar"/>
    <w:unhideWhenUsed/>
    <w:rsid w:val="004E4C0D"/>
    <w:rPr>
      <w:sz w:val="20"/>
      <w:szCs w:val="20"/>
    </w:rPr>
  </w:style>
  <w:style w:type="character" w:customStyle="1" w:styleId="CommentTextChar">
    <w:name w:val="Comment Text Char"/>
    <w:basedOn w:val="DefaultParagraphFont"/>
    <w:link w:val="CommentText"/>
    <w:rsid w:val="004E4C0D"/>
    <w:rPr>
      <w:rFonts w:ascii="Lato" w:hAnsi="Lato"/>
      <w:sz w:val="20"/>
      <w:szCs w:val="20"/>
    </w:rPr>
  </w:style>
  <w:style w:type="paragraph" w:styleId="CommentSubject">
    <w:name w:val="annotation subject"/>
    <w:basedOn w:val="CommentText"/>
    <w:next w:val="CommentText"/>
    <w:link w:val="CommentSubjectChar"/>
    <w:semiHidden/>
    <w:unhideWhenUsed/>
    <w:rsid w:val="004E4C0D"/>
    <w:rPr>
      <w:b/>
      <w:bCs/>
    </w:rPr>
  </w:style>
  <w:style w:type="character" w:customStyle="1" w:styleId="CommentSubjectChar">
    <w:name w:val="Comment Subject Char"/>
    <w:basedOn w:val="CommentTextChar"/>
    <w:link w:val="CommentSubject"/>
    <w:semiHidden/>
    <w:rsid w:val="004E4C0D"/>
    <w:rPr>
      <w:rFonts w:ascii="Lato" w:hAnsi="Lato"/>
      <w:b/>
      <w:bCs/>
      <w:sz w:val="20"/>
      <w:szCs w:val="20"/>
    </w:rPr>
  </w:style>
  <w:style w:type="character" w:styleId="Strong">
    <w:name w:val="Strong"/>
    <w:basedOn w:val="DefaultParagraphFont"/>
    <w:rsid w:val="004E4C0D"/>
    <w:rPr>
      <w:rFonts w:ascii="Arial" w:hAnsi="Arial"/>
      <w:b/>
      <w:bCs/>
    </w:rPr>
  </w:style>
  <w:style w:type="character" w:styleId="Emphasis">
    <w:name w:val="Emphasis"/>
    <w:rsid w:val="004E4C0D"/>
    <w:rPr>
      <w:i/>
      <w:iCs/>
    </w:rPr>
  </w:style>
  <w:style w:type="paragraph" w:customStyle="1" w:styleId="Footer2">
    <w:name w:val="Footer 2"/>
    <w:basedOn w:val="Footer"/>
    <w:rsid w:val="004E4C0D"/>
    <w:pPr>
      <w:tabs>
        <w:tab w:val="clear" w:pos="4513"/>
        <w:tab w:val="clear" w:pos="9026"/>
      </w:tabs>
      <w:spacing w:before="40" w:after="40"/>
      <w:jc w:val="center"/>
    </w:pPr>
    <w:rPr>
      <w:rFonts w:eastAsia="Times New Roman"/>
      <w:iCs/>
      <w:color w:val="999999"/>
      <w:sz w:val="16"/>
      <w:szCs w:val="20"/>
    </w:rPr>
  </w:style>
  <w:style w:type="paragraph" w:styleId="Quote">
    <w:name w:val="Quote"/>
    <w:basedOn w:val="Normal"/>
    <w:next w:val="Normal"/>
    <w:link w:val="QuoteChar"/>
    <w:uiPriority w:val="29"/>
    <w:rsid w:val="004E4C0D"/>
    <w:pPr>
      <w:spacing w:before="120" w:after="120"/>
    </w:pPr>
    <w:rPr>
      <w:rFonts w:eastAsia="Times New Roman"/>
      <w:i/>
      <w:iCs/>
      <w:color w:val="1F1F5F" w:themeColor="text1"/>
      <w:szCs w:val="20"/>
    </w:rPr>
  </w:style>
  <w:style w:type="character" w:customStyle="1" w:styleId="QuoteChar">
    <w:name w:val="Quote Char"/>
    <w:basedOn w:val="DefaultParagraphFont"/>
    <w:link w:val="Quote"/>
    <w:uiPriority w:val="29"/>
    <w:rsid w:val="004E4C0D"/>
    <w:rPr>
      <w:rFonts w:ascii="Lato" w:eastAsia="Times New Roman" w:hAnsi="Lato"/>
      <w:i/>
      <w:iCs/>
      <w:color w:val="1F1F5F" w:themeColor="text1"/>
      <w:szCs w:val="20"/>
    </w:rPr>
  </w:style>
  <w:style w:type="paragraph" w:customStyle="1" w:styleId="NTGDepartmentof">
    <w:name w:val="NTG Department of"/>
    <w:basedOn w:val="Normal"/>
    <w:link w:val="NTGDepartmentofChar"/>
    <w:uiPriority w:val="2"/>
    <w:rsid w:val="004E4C0D"/>
    <w:pPr>
      <w:spacing w:before="280"/>
    </w:pPr>
    <w:rPr>
      <w:rFonts w:eastAsia="Times New Roman" w:cs="Arial"/>
      <w:caps/>
      <w:szCs w:val="16"/>
      <w:lang w:eastAsia="en-AU"/>
    </w:rPr>
  </w:style>
  <w:style w:type="paragraph" w:customStyle="1" w:styleId="NTGDepartmentName">
    <w:name w:val="NTG Department Name"/>
    <w:basedOn w:val="Normal"/>
    <w:link w:val="NTGDepartmentNameChar"/>
    <w:uiPriority w:val="2"/>
    <w:rsid w:val="004E4C0D"/>
    <w:pPr>
      <w:spacing w:before="280"/>
    </w:pPr>
    <w:rPr>
      <w:rFonts w:ascii="Lato Black" w:eastAsia="Times New Roman" w:hAnsi="Lato Black" w:cs="Arial"/>
      <w:caps/>
      <w:szCs w:val="16"/>
      <w:lang w:eastAsia="en-AU"/>
    </w:rPr>
  </w:style>
  <w:style w:type="character" w:customStyle="1" w:styleId="NTGDepartmentofChar">
    <w:name w:val="NTG Department of Char"/>
    <w:basedOn w:val="DefaultParagraphFont"/>
    <w:link w:val="NTGDepartmentof"/>
    <w:uiPriority w:val="2"/>
    <w:rsid w:val="004E4C0D"/>
    <w:rPr>
      <w:rFonts w:ascii="Lato" w:eastAsia="Times New Roman" w:hAnsi="Lato" w:cs="Arial"/>
      <w:caps/>
      <w:szCs w:val="16"/>
      <w:lang w:eastAsia="en-AU"/>
    </w:rPr>
  </w:style>
  <w:style w:type="character" w:customStyle="1" w:styleId="NTGDepartmentNameChar">
    <w:name w:val="NTG Department Name Char"/>
    <w:basedOn w:val="DefaultParagraphFont"/>
    <w:link w:val="NTGDepartmentName"/>
    <w:uiPriority w:val="2"/>
    <w:rsid w:val="004E4C0D"/>
    <w:rPr>
      <w:rFonts w:ascii="Lato Black" w:eastAsia="Times New Roman" w:hAnsi="Lato Black" w:cs="Arial"/>
      <w:caps/>
      <w:szCs w:val="16"/>
      <w:lang w:eastAsia="en-AU"/>
    </w:rPr>
  </w:style>
  <w:style w:type="paragraph" w:customStyle="1" w:styleId="NTGFooter1Pagenum">
    <w:name w:val="NTG Footer 1 Page num"/>
    <w:basedOn w:val="Normal"/>
    <w:link w:val="NTGFooter1PagenumChar"/>
    <w:uiPriority w:val="1"/>
    <w:rsid w:val="004E4C0D"/>
    <w:rPr>
      <w:rFonts w:eastAsia="Times New Roman"/>
      <w:szCs w:val="20"/>
      <w:lang w:eastAsia="en-AU"/>
    </w:rPr>
  </w:style>
  <w:style w:type="character" w:customStyle="1" w:styleId="NTGFooter1PagenumChar">
    <w:name w:val="NTG Footer 1 Page num Char"/>
    <w:basedOn w:val="DefaultParagraphFont"/>
    <w:link w:val="NTGFooter1Pagenum"/>
    <w:uiPriority w:val="1"/>
    <w:rsid w:val="004E4C0D"/>
    <w:rPr>
      <w:rFonts w:ascii="Lato" w:eastAsia="Times New Roman" w:hAnsi="Lato"/>
      <w:szCs w:val="20"/>
      <w:lang w:eastAsia="en-AU"/>
    </w:rPr>
  </w:style>
  <w:style w:type="paragraph" w:customStyle="1" w:styleId="NTGFooter2">
    <w:name w:val="NTG Footer 2"/>
    <w:basedOn w:val="NTGFooter1Pagenum"/>
    <w:link w:val="NTGFooter2Char"/>
    <w:uiPriority w:val="2"/>
    <w:rsid w:val="004E4C0D"/>
  </w:style>
  <w:style w:type="character" w:customStyle="1" w:styleId="NTGFooter2Char">
    <w:name w:val="NTG Footer 2 Char"/>
    <w:basedOn w:val="NTGFooter1PagenumChar"/>
    <w:link w:val="NTGFooter2"/>
    <w:uiPriority w:val="2"/>
    <w:rsid w:val="004E4C0D"/>
    <w:rPr>
      <w:rFonts w:ascii="Lato" w:eastAsia="Times New Roman" w:hAnsi="Lato"/>
      <w:szCs w:val="20"/>
      <w:lang w:eastAsia="en-AU"/>
    </w:rPr>
  </w:style>
  <w:style w:type="character" w:customStyle="1" w:styleId="SubsectionChar">
    <w:name w:val="Subsection Char"/>
    <w:link w:val="Subsection"/>
    <w:rsid w:val="004E4C0D"/>
    <w:rPr>
      <w:rFonts w:ascii="Helvetica" w:hAnsi="Helvetica"/>
      <w:sz w:val="24"/>
      <w:szCs w:val="24"/>
    </w:rPr>
  </w:style>
  <w:style w:type="character" w:customStyle="1" w:styleId="ParagraphChar">
    <w:name w:val="Paragraph Char"/>
    <w:basedOn w:val="SubsectionChar"/>
    <w:link w:val="Paragraph"/>
    <w:rsid w:val="004E4C0D"/>
    <w:rPr>
      <w:rFonts w:ascii="Helvetica" w:hAnsi="Helvetica"/>
      <w:sz w:val="24"/>
      <w:szCs w:val="24"/>
    </w:rPr>
  </w:style>
  <w:style w:type="paragraph" w:customStyle="1" w:styleId="Subsection">
    <w:name w:val="Subsection"/>
    <w:basedOn w:val="Normal"/>
    <w:link w:val="SubsectionChar"/>
    <w:rsid w:val="004E4C0D"/>
    <w:pPr>
      <w:widowControl w:val="0"/>
      <w:tabs>
        <w:tab w:val="right" w:pos="902"/>
      </w:tabs>
      <w:spacing w:after="240"/>
      <w:ind w:left="1100" w:hanging="1100"/>
      <w:jc w:val="both"/>
    </w:pPr>
    <w:rPr>
      <w:rFonts w:ascii="Helvetica" w:hAnsi="Helvetica"/>
      <w:sz w:val="24"/>
      <w:szCs w:val="24"/>
    </w:rPr>
  </w:style>
  <w:style w:type="paragraph" w:customStyle="1" w:styleId="Paragraph">
    <w:name w:val="Paragraph"/>
    <w:basedOn w:val="Normal"/>
    <w:link w:val="ParagraphChar"/>
    <w:rsid w:val="004E4C0D"/>
    <w:pPr>
      <w:widowControl w:val="0"/>
      <w:spacing w:after="240"/>
      <w:ind w:left="1667" w:hanging="567"/>
      <w:jc w:val="both"/>
    </w:pPr>
    <w:rPr>
      <w:rFonts w:ascii="Helvetica" w:hAnsi="Helvetica"/>
      <w:sz w:val="24"/>
      <w:szCs w:val="24"/>
    </w:rPr>
  </w:style>
  <w:style w:type="character" w:customStyle="1" w:styleId="SubparaChar">
    <w:name w:val="Subpara Char"/>
    <w:link w:val="Subpara"/>
    <w:rsid w:val="004E4C0D"/>
    <w:rPr>
      <w:rFonts w:ascii="Helvetica" w:hAnsi="Helvetica"/>
      <w:sz w:val="24"/>
      <w:szCs w:val="24"/>
    </w:rPr>
  </w:style>
  <w:style w:type="paragraph" w:customStyle="1" w:styleId="Example">
    <w:name w:val="Example"/>
    <w:basedOn w:val="Normal"/>
    <w:rsid w:val="004E4C0D"/>
    <w:pPr>
      <w:widowControl w:val="0"/>
      <w:spacing w:after="120"/>
      <w:ind w:left="1100"/>
      <w:jc w:val="both"/>
    </w:pPr>
    <w:rPr>
      <w:rFonts w:ascii="Helvetica" w:eastAsia="Times New Roman" w:hAnsi="Helvetica"/>
      <w:i/>
      <w:sz w:val="20"/>
      <w:szCs w:val="24"/>
      <w:lang w:eastAsia="en-AU"/>
    </w:rPr>
  </w:style>
  <w:style w:type="paragraph" w:customStyle="1" w:styleId="Subpara">
    <w:name w:val="Subpara"/>
    <w:basedOn w:val="Paragraph"/>
    <w:link w:val="SubparaChar"/>
    <w:rsid w:val="004E4C0D"/>
    <w:pPr>
      <w:ind w:left="2268"/>
    </w:pPr>
  </w:style>
  <w:style w:type="paragraph" w:customStyle="1" w:styleId="Default">
    <w:name w:val="Default"/>
    <w:rsid w:val="004E4C0D"/>
    <w:pPr>
      <w:autoSpaceDE w:val="0"/>
      <w:autoSpaceDN w:val="0"/>
      <w:adjustRightInd w:val="0"/>
      <w:spacing w:after="0"/>
    </w:pPr>
    <w:rPr>
      <w:rFonts w:eastAsia="Times New Roman" w:cs="Arial"/>
      <w:color w:val="000000"/>
      <w:sz w:val="24"/>
      <w:szCs w:val="24"/>
      <w:lang w:val="en-US" w:eastAsia="en-AU"/>
    </w:rPr>
  </w:style>
  <w:style w:type="character" w:customStyle="1" w:styleId="DefinitionChar">
    <w:name w:val="Definition Char"/>
    <w:link w:val="Definition"/>
    <w:rsid w:val="004E4C0D"/>
    <w:rPr>
      <w:rFonts w:ascii="Helvetica" w:hAnsi="Helvetica"/>
      <w:sz w:val="24"/>
    </w:rPr>
  </w:style>
  <w:style w:type="paragraph" w:customStyle="1" w:styleId="Definition">
    <w:name w:val="Definition"/>
    <w:aliases w:val="dd"/>
    <w:basedOn w:val="Normal"/>
    <w:link w:val="DefinitionChar"/>
    <w:rsid w:val="004E4C0D"/>
    <w:pPr>
      <w:widowControl w:val="0"/>
      <w:spacing w:after="240"/>
      <w:ind w:left="1100"/>
      <w:jc w:val="both"/>
    </w:pPr>
    <w:rPr>
      <w:rFonts w:ascii="Helvetica" w:hAnsi="Helvetica"/>
      <w:sz w:val="24"/>
    </w:rPr>
  </w:style>
  <w:style w:type="table" w:styleId="ListTable4">
    <w:name w:val="List Table 4"/>
    <w:basedOn w:val="TableNormal"/>
    <w:uiPriority w:val="49"/>
    <w:rsid w:val="004E4C0D"/>
    <w:pPr>
      <w:spacing w:after="0"/>
    </w:pPr>
    <w:rPr>
      <w:rFonts w:ascii="Times New Roman" w:eastAsia="Times New Roman" w:hAnsi="Times New Roman"/>
      <w:sz w:val="20"/>
      <w:szCs w:val="20"/>
      <w:lang w:eastAsia="en-AU"/>
    </w:rPr>
    <w:tblPr>
      <w:tblStyleRowBandSize w:val="1"/>
      <w:tblStyleColBandSize w:val="1"/>
      <w:tblBorders>
        <w:top w:val="single" w:sz="4" w:space="0" w:color="5151C6" w:themeColor="text1" w:themeTint="99"/>
        <w:left w:val="single" w:sz="4" w:space="0" w:color="5151C6" w:themeColor="text1" w:themeTint="99"/>
        <w:bottom w:val="single" w:sz="4" w:space="0" w:color="5151C6" w:themeColor="text1" w:themeTint="99"/>
        <w:right w:val="single" w:sz="4" w:space="0" w:color="5151C6" w:themeColor="text1" w:themeTint="99"/>
        <w:insideH w:val="single" w:sz="4" w:space="0" w:color="5151C6" w:themeColor="text1" w:themeTint="99"/>
      </w:tblBorders>
    </w:tblPr>
    <w:tblStylePr w:type="firstRow">
      <w:rPr>
        <w:b/>
        <w:bCs/>
        <w:color w:val="FFFFFF" w:themeColor="background1"/>
      </w:rPr>
      <w:tblPr/>
      <w:tcPr>
        <w:tcBorders>
          <w:top w:val="single" w:sz="4" w:space="0" w:color="1F1F5F" w:themeColor="text1"/>
          <w:left w:val="single" w:sz="4" w:space="0" w:color="1F1F5F" w:themeColor="text1"/>
          <w:bottom w:val="single" w:sz="4" w:space="0" w:color="1F1F5F" w:themeColor="text1"/>
          <w:right w:val="single" w:sz="4" w:space="0" w:color="1F1F5F" w:themeColor="text1"/>
          <w:insideH w:val="nil"/>
        </w:tcBorders>
        <w:shd w:val="clear" w:color="auto" w:fill="1F1F5F" w:themeFill="text1"/>
      </w:tcPr>
    </w:tblStylePr>
    <w:tblStylePr w:type="lastRow">
      <w:rPr>
        <w:b/>
        <w:bCs/>
      </w:rPr>
      <w:tblPr/>
      <w:tcPr>
        <w:tcBorders>
          <w:top w:val="double" w:sz="4" w:space="0" w:color="5151C6" w:themeColor="text1" w:themeTint="99"/>
        </w:tcBorders>
      </w:tcPr>
    </w:tblStylePr>
    <w:tblStylePr w:type="firstCol">
      <w:rPr>
        <w:b/>
        <w:bCs/>
      </w:rPr>
    </w:tblStylePr>
    <w:tblStylePr w:type="lastCol">
      <w:rPr>
        <w:b/>
        <w:bCs/>
      </w:rPr>
    </w:tblStylePr>
    <w:tblStylePr w:type="band1Vert">
      <w:tblPr/>
      <w:tcPr>
        <w:shd w:val="clear" w:color="auto" w:fill="C4C4EC" w:themeFill="text1" w:themeFillTint="33"/>
      </w:tcPr>
    </w:tblStylePr>
    <w:tblStylePr w:type="band1Horz">
      <w:tblPr/>
      <w:tcPr>
        <w:shd w:val="clear" w:color="auto" w:fill="C4C4EC" w:themeFill="text1" w:themeFillTint="33"/>
      </w:tcPr>
    </w:tblStylePr>
  </w:style>
  <w:style w:type="paragraph" w:customStyle="1" w:styleId="NewSectionHeading">
    <w:name w:val="New Section Heading"/>
    <w:basedOn w:val="Normal"/>
    <w:next w:val="Sectiontext"/>
    <w:link w:val="NewSectionHeadingChar"/>
    <w:rsid w:val="004E4C0D"/>
    <w:pPr>
      <w:keepNext/>
      <w:keepLines/>
      <w:widowControl w:val="0"/>
      <w:spacing w:after="240"/>
      <w:ind w:left="1100" w:hanging="1100"/>
      <w:outlineLvl w:val="4"/>
    </w:pPr>
    <w:rPr>
      <w:rFonts w:ascii="Helvetica" w:eastAsia="Times New Roman" w:hAnsi="Helvetica"/>
      <w:b/>
      <w:sz w:val="24"/>
      <w:szCs w:val="24"/>
      <w:lang w:eastAsia="en-AU"/>
    </w:rPr>
  </w:style>
  <w:style w:type="character" w:customStyle="1" w:styleId="NewSectionHeadingChar">
    <w:name w:val="New Section Heading Char"/>
    <w:link w:val="NewSectionHeading"/>
    <w:rsid w:val="004E4C0D"/>
    <w:rPr>
      <w:rFonts w:ascii="Helvetica" w:eastAsia="Times New Roman" w:hAnsi="Helvetica"/>
      <w:b/>
      <w:sz w:val="24"/>
      <w:szCs w:val="24"/>
      <w:lang w:eastAsia="en-AU"/>
    </w:rPr>
  </w:style>
  <w:style w:type="paragraph" w:customStyle="1" w:styleId="Sectiontext">
    <w:name w:val="Section text"/>
    <w:basedOn w:val="Normal"/>
    <w:rsid w:val="004E4C0D"/>
    <w:pPr>
      <w:widowControl w:val="0"/>
      <w:spacing w:after="240"/>
      <w:ind w:left="1100"/>
      <w:jc w:val="both"/>
    </w:pPr>
    <w:rPr>
      <w:rFonts w:ascii="Helvetica" w:eastAsia="Times New Roman" w:hAnsi="Helvetica"/>
      <w:sz w:val="24"/>
      <w:szCs w:val="24"/>
      <w:lang w:eastAsia="en-AU"/>
    </w:rPr>
  </w:style>
  <w:style w:type="paragraph" w:styleId="Revision">
    <w:name w:val="Revision"/>
    <w:hidden/>
    <w:uiPriority w:val="99"/>
    <w:semiHidden/>
    <w:rsid w:val="004E4C0D"/>
    <w:pPr>
      <w:spacing w:after="0"/>
    </w:pPr>
    <w:rPr>
      <w:rFonts w:ascii="Lato" w:eastAsia="Times New Roman" w:hAnsi="La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221258449">
      <w:bodyDiv w:val="1"/>
      <w:marLeft w:val="0"/>
      <w:marRight w:val="0"/>
      <w:marTop w:val="0"/>
      <w:marBottom w:val="0"/>
      <w:divBdr>
        <w:top w:val="none" w:sz="0" w:space="0" w:color="auto"/>
        <w:left w:val="none" w:sz="0" w:space="0" w:color="auto"/>
        <w:bottom w:val="none" w:sz="0" w:space="0" w:color="auto"/>
        <w:right w:val="none" w:sz="0" w:space="0" w:color="auto"/>
      </w:divBdr>
    </w:div>
    <w:div w:id="252976442">
      <w:bodyDiv w:val="1"/>
      <w:marLeft w:val="0"/>
      <w:marRight w:val="0"/>
      <w:marTop w:val="0"/>
      <w:marBottom w:val="0"/>
      <w:divBdr>
        <w:top w:val="none" w:sz="0" w:space="0" w:color="auto"/>
        <w:left w:val="none" w:sz="0" w:space="0" w:color="auto"/>
        <w:bottom w:val="none" w:sz="0" w:space="0" w:color="auto"/>
        <w:right w:val="none" w:sz="0" w:space="0" w:color="auto"/>
      </w:divBdr>
    </w:div>
    <w:div w:id="509294665">
      <w:bodyDiv w:val="1"/>
      <w:marLeft w:val="0"/>
      <w:marRight w:val="0"/>
      <w:marTop w:val="0"/>
      <w:marBottom w:val="0"/>
      <w:divBdr>
        <w:top w:val="none" w:sz="0" w:space="0" w:color="auto"/>
        <w:left w:val="none" w:sz="0" w:space="0" w:color="auto"/>
        <w:bottom w:val="none" w:sz="0" w:space="0" w:color="auto"/>
        <w:right w:val="none" w:sz="0" w:space="0" w:color="auto"/>
      </w:divBdr>
    </w:div>
    <w:div w:id="706488687">
      <w:bodyDiv w:val="1"/>
      <w:marLeft w:val="0"/>
      <w:marRight w:val="0"/>
      <w:marTop w:val="0"/>
      <w:marBottom w:val="0"/>
      <w:divBdr>
        <w:top w:val="none" w:sz="0" w:space="0" w:color="auto"/>
        <w:left w:val="none" w:sz="0" w:space="0" w:color="auto"/>
        <w:bottom w:val="none" w:sz="0" w:space="0" w:color="auto"/>
        <w:right w:val="none" w:sz="0" w:space="0" w:color="auto"/>
      </w:divBdr>
    </w:div>
    <w:div w:id="752170074">
      <w:bodyDiv w:val="1"/>
      <w:marLeft w:val="0"/>
      <w:marRight w:val="0"/>
      <w:marTop w:val="0"/>
      <w:marBottom w:val="0"/>
      <w:divBdr>
        <w:top w:val="none" w:sz="0" w:space="0" w:color="auto"/>
        <w:left w:val="none" w:sz="0" w:space="0" w:color="auto"/>
        <w:bottom w:val="none" w:sz="0" w:space="0" w:color="auto"/>
        <w:right w:val="none" w:sz="0" w:space="0" w:color="auto"/>
      </w:divBdr>
    </w:div>
    <w:div w:id="753429986">
      <w:bodyDiv w:val="1"/>
      <w:marLeft w:val="0"/>
      <w:marRight w:val="0"/>
      <w:marTop w:val="0"/>
      <w:marBottom w:val="0"/>
      <w:divBdr>
        <w:top w:val="none" w:sz="0" w:space="0" w:color="auto"/>
        <w:left w:val="none" w:sz="0" w:space="0" w:color="auto"/>
        <w:bottom w:val="none" w:sz="0" w:space="0" w:color="auto"/>
        <w:right w:val="none" w:sz="0" w:space="0" w:color="auto"/>
      </w:divBdr>
    </w:div>
    <w:div w:id="1329749699">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202293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gislation.nt.gov.au/Legislation/MENTAL-HEALTH-AND-RELATED-SERVICES-ACT-1998" TargetMode="External"/><Relationship Id="rId18" Type="http://schemas.openxmlformats.org/officeDocument/2006/relationships/hyperlink" Target="http://internal.health.nt.gov.au/pgc/dm/Documents/CSI/Chief%20Psychiatrist%20(MHARS-Act)/Forms1/56%20Adult%20Guardian%20Notification%20MHARS%20Act%20Form.DOCX" TargetMode="External"/><Relationship Id="rId26" Type="http://schemas.openxmlformats.org/officeDocument/2006/relationships/hyperlink" Target="https://legislation.nt.gov.au/en/LegislationPortal/Acts/By-Title" TargetMode="External"/><Relationship Id="rId39" Type="http://schemas.openxmlformats.org/officeDocument/2006/relationships/image" Target="media/image7.jpeg"/><Relationship Id="rId21" Type="http://schemas.openxmlformats.org/officeDocument/2006/relationships/hyperlink" Target="https://www.google.com/url?sa=t&amp;rct=j&amp;q=&amp;esrc=s&amp;source=web&amp;cd=&amp;cad=rja&amp;uact=8&amp;ved=2ahUKEwjKioKXhauKAxUjyzgGHUKYOe4QFnoECAoQAQ&amp;url=https%3A%2F%2Flegislation.nt.gov.au%2FLegislation%2FYOUTH-JUSTICE-ACT-2005&amp;usg=AOvVaw2VztLWGJNqnvc1KrxPWtam&amp;opi=89978449" TargetMode="External"/><Relationship Id="rId34" Type="http://schemas.openxmlformats.org/officeDocument/2006/relationships/image" Target="cid:image002.jpg@01D658ED.D030F090" TargetMode="External"/><Relationship Id="rId42" Type="http://schemas.openxmlformats.org/officeDocument/2006/relationships/image" Target="cid:image006.jpg@01D658ED.D030F090"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health.gov.au/sites/default/files/documents/2021/04/national-standards-for-mental-health-services-2010-and-implementation-guidelines-national-standards-for-mental-health-services-2010.pdf" TargetMode="External"/><Relationship Id="rId29" Type="http://schemas.microsoft.com/office/2007/relationships/hdphoto" Target="media/hdphoto1.wdp"/><Relationship Id="rId11" Type="http://schemas.openxmlformats.org/officeDocument/2006/relationships/footnotes" Target="footnotes.xml"/><Relationship Id="rId24" Type="http://schemas.openxmlformats.org/officeDocument/2006/relationships/hyperlink" Target="http://internal.health.nt.gov.au/pgc/dm/Documents/CSI/CMO/Seclusion%20and%20Restraint%20NT%20Health%20Policy.docx" TargetMode="External"/><Relationship Id="rId32" Type="http://schemas.openxmlformats.org/officeDocument/2006/relationships/image" Target="cid:image001.jpg@01D658ED.D030F090" TargetMode="External"/><Relationship Id="rId37" Type="http://schemas.openxmlformats.org/officeDocument/2006/relationships/image" Target="media/image6.jpeg"/><Relationship Id="rId40" Type="http://schemas.openxmlformats.org/officeDocument/2006/relationships/image" Target="cid:image005.jpg@01D658ED.D030F090" TargetMode="External"/><Relationship Id="rId45" Type="http://schemas.openxmlformats.org/officeDocument/2006/relationships/image" Target="media/image10.jpeg"/><Relationship Id="rId5" Type="http://schemas.openxmlformats.org/officeDocument/2006/relationships/customXml" Target="../customXml/item5.xml"/><Relationship Id="rId15" Type="http://schemas.openxmlformats.org/officeDocument/2006/relationships/hyperlink" Target="https://www.ohchr.org/en/instruments-mechanisms/instruments/principles-protection-persons-mental-illness-and-improvement" TargetMode="External"/><Relationship Id="rId23" Type="http://schemas.openxmlformats.org/officeDocument/2006/relationships/hyperlink" Target="http://internal.health.nt.gov.au/pgc/dm/Documents/CSI/CMO/Restrictive%20Practices%20Authorisation%20Unit/National%20Disability%20Insurance%20Scheme%20(NDIS)%20participants%20and%20restrictive%20practices.DOCX" TargetMode="External"/><Relationship Id="rId28" Type="http://schemas.openxmlformats.org/officeDocument/2006/relationships/image" Target="media/image1.png"/><Relationship Id="rId36" Type="http://schemas.openxmlformats.org/officeDocument/2006/relationships/image" Target="cid:image003.jpg@01D658ED.D030F090" TargetMode="External"/><Relationship Id="rId49"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s://legislation.nt.gov.au/Legislation/MENTAL-HEALTH-AND-RELATED-SERVICES-ACT-1998" TargetMode="External"/><Relationship Id="rId31" Type="http://schemas.openxmlformats.org/officeDocument/2006/relationships/image" Target="media/image3.jpeg"/><Relationship Id="rId44" Type="http://schemas.openxmlformats.org/officeDocument/2006/relationships/image" Target="cid:image007.jpg@01D658ED.D030F090"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legislation.nt.gov.au/Legislation/MENTAL-HEALTH-AND-RELATED-SERVICES-ACT-1998" TargetMode="External"/><Relationship Id="rId22" Type="http://schemas.openxmlformats.org/officeDocument/2006/relationships/hyperlink" Target="https://www.google.com/url?sa=t&amp;rct=j&amp;q=&amp;esrc=s&amp;source=web&amp;cd=&amp;cad=rja&amp;uact=8&amp;ved=2ahUKEwiawfSdhauKAxUlyDgGHUbPBOQQFnoECAoQAQ&amp;url=https%3A%2F%2Flegislation.nt.gov.au%2Fen%2FLegislation%2FPOLICE-ADMINISTRATION-ACT-1978&amp;usg=AOvVaw046YtqA-naDrVLuToQQwpD&amp;opi=89978449" TargetMode="External"/><Relationship Id="rId27" Type="http://schemas.openxmlformats.org/officeDocument/2006/relationships/hyperlink" Target="https://www.who.int/publications/i/item/9789241516754" TargetMode="External"/><Relationship Id="rId30" Type="http://schemas.openxmlformats.org/officeDocument/2006/relationships/image" Target="media/image2.emf"/><Relationship Id="rId35" Type="http://schemas.openxmlformats.org/officeDocument/2006/relationships/image" Target="media/image5.jpeg"/><Relationship Id="rId43" Type="http://schemas.openxmlformats.org/officeDocument/2006/relationships/image" Target="media/image9.jpeg"/><Relationship Id="rId48" Type="http://schemas.openxmlformats.org/officeDocument/2006/relationships/footer" Target="footer1.xml"/><Relationship Id="rId8" Type="http://schemas.openxmlformats.org/officeDocument/2006/relationships/styles" Target="styl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internal.health.nt.gov.au/pgc/dm/Documents/CSI/Chief%20Psychiatrist%20(MHARS-Act)/Forms1/22%20Seclusion%20Authorisation%20MHARS%20Act%20Form.DOCX" TargetMode="External"/><Relationship Id="rId25" Type="http://schemas.openxmlformats.org/officeDocument/2006/relationships/hyperlink" Target="https://health.nt.gov.au/professionals/mental-health-information-for-health-professional" TargetMode="External"/><Relationship Id="rId33" Type="http://schemas.openxmlformats.org/officeDocument/2006/relationships/image" Target="media/image4.jpeg"/><Relationship Id="rId38" Type="http://schemas.openxmlformats.org/officeDocument/2006/relationships/image" Target="cid:image004.jpg@01D658ED.D030F090" TargetMode="External"/><Relationship Id="rId46" Type="http://schemas.openxmlformats.org/officeDocument/2006/relationships/image" Target="cid:image008.jpg@01D658ED.D030F090" TargetMode="External"/><Relationship Id="rId20" Type="http://schemas.openxmlformats.org/officeDocument/2006/relationships/hyperlink" Target="https://www.google.com/url?sa=t&amp;rct=j&amp;q=&amp;esrc=s&amp;source=web&amp;cd=&amp;cad=rja&amp;uact=8&amp;ved=2ahUKEwi47I2PhauKAxVP2TgGHd7KPNMQFnoECAoQAQ&amp;url=https%3A%2F%2Flegislation.nt.gov.au%2FLegislation%2FCORRECTIONAL-SERVICES-ACT-2014&amp;usg=AOvVaw0jNAR2Ie-QkHvlaZiRQAw2&amp;opi=89978449"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customXml" Target="../customXml/item6.xml"/></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PGC Clinical Procedure or Guideline" ma:contentTypeID="0x010100370F03DA7C830644B9E8B53AEDFF05BE020300FAA436A4C100524A8CDBC861DF8A54B8" ma:contentTypeVersion="63" ma:contentTypeDescription="" ma:contentTypeScope="" ma:versionID="e8dd139c6776e5eb26f67ad2ee5c0cc1">
  <xsd:schema xmlns:xsd="http://www.w3.org/2001/XMLSchema" xmlns:xs="http://www.w3.org/2001/XMLSchema" xmlns:p="http://schemas.microsoft.com/office/2006/metadata/properties" xmlns:ns1="0b1b15de-2562-41e7-875a-96f32466411d" xmlns:ns2="http://schemas.microsoft.com/sharepoint/v3" xmlns:ns4="30212ded-5b93-4861-91df-e3d3c4882af7" targetNamespace="http://schemas.microsoft.com/office/2006/metadata/properties" ma:root="true" ma:fieldsID="69dc03c475a016fdde0bf63d3900155c" ns1:_="" ns2:_="" ns4:_="">
    <xsd:import namespace="0b1b15de-2562-41e7-875a-96f32466411d"/>
    <xsd:import namespace="http://schemas.microsoft.com/sharepoint/v3"/>
    <xsd:import namespace="30212ded-5b93-4861-91df-e3d3c4882af7"/>
    <xsd:element name="properties">
      <xsd:complexType>
        <xsd:sequence>
          <xsd:element name="documentManagement">
            <xsd:complexType>
              <xsd:all>
                <xsd:element ref="ns1:Document_x0020_Owner." minOccurs="0"/>
                <xsd:element ref="ns1:Approved_x0020_by" minOccurs="0"/>
                <xsd:element ref="ns1:Approved_x0020_Date" minOccurs="0"/>
                <xsd:element ref="ns1:Due_x0020_for_x0020_Review" minOccurs="0"/>
                <xsd:element ref="ns1:Extended_x0020_Review." minOccurs="0"/>
                <xsd:element ref="ns1:EDRM_x0020_Number" minOccurs="0"/>
                <xsd:element ref="ns1:Consulted_x0020_for_x0020_Approval." minOccurs="0"/>
                <xsd:element ref="ns1:Effective_x0020_Date." minOccurs="0"/>
                <xsd:element ref="ns1:Author_x0020__x0026__x0020_Contributor." minOccurs="0"/>
                <xsd:element ref="ns1:Published_x0020_by." minOccurs="0"/>
                <xsd:element ref="ns1:Published_x0020_Document_x0020_Location." minOccurs="0"/>
                <xsd:element ref="ns1:Document_x0020_Change_x0020_Type." minOccurs="0"/>
                <xsd:element ref="ns1:Last_x0020_Content_x0020_Update." minOccurs="0"/>
                <xsd:element ref="ns1:Endorsed_x0020_on." minOccurs="0"/>
                <xsd:element ref="ns1:Endorsed_x0020_by." minOccurs="0"/>
                <xsd:element ref="ns1:Security." minOccurs="0"/>
                <xsd:element ref="ns1:l99f90e11f684e1a913bb42ea974952d" minOccurs="0"/>
                <xsd:element ref="ns1:o343eca118a6443da5135792fc40bbb5" minOccurs="0"/>
                <xsd:element ref="ns1:ea370848d13b453ca9638f41cf16417b" minOccurs="0"/>
                <xsd:element ref="ns1:i27050e9c40a439ba477289369d9a031" minOccurs="0"/>
                <xsd:element ref="ns1:e44a3e3c3d69412ca772de95d5019f8e" minOccurs="0"/>
                <xsd:element ref="ns1:i4aa91e74e15407f9c4720cfcf4c6b3a" minOccurs="0"/>
                <xsd:element ref="ns1:_dlc_DocId" minOccurs="0"/>
                <xsd:element ref="ns1:l38e8e5f3e254a75b78bfcfecb35ca67" minOccurs="0"/>
                <xsd:element ref="ns1:_dlc_DocIdUrl" minOccurs="0"/>
                <xsd:element ref="ns1:h599b305c81346b5ac3297010c8acff2" minOccurs="0"/>
                <xsd:element ref="ns1:eabdec2782da49fa8e0bf96ab076fd26" minOccurs="0"/>
                <xsd:element ref="ns1:_dlc_DocIdPersistId" minOccurs="0"/>
                <xsd:element ref="ns1:c7f404058a9e4bddb391ce5f78425d16" minOccurs="0"/>
                <xsd:element ref="ns1:m16c7248eb974eb0993f3f667f36b3c2" minOccurs="0"/>
                <xsd:element ref="ns1:TaxCatchAll" minOccurs="0"/>
                <xsd:element ref="ns1:TaxCatchAllLabel" minOccurs="0"/>
                <xsd:element ref="ns2:_dlc_Exempt" minOccurs="0"/>
                <xsd:element ref="ns4:DLCPolicyLabelValue" minOccurs="0"/>
                <xsd:element ref="ns4:DLCPolicyLabelClientValue" minOccurs="0"/>
                <xsd:element ref="ns4:DLCPolicyLabelLock" minOccurs="0"/>
                <xsd:element ref="ns4:Archived_x0020_on" minOccurs="0"/>
                <xsd:element ref="ns1:e04b2b5bd2a24a069fe55ebc2c817a7a" minOccurs="0"/>
                <xsd:element ref="ns1:Summary." minOccurs="0"/>
                <xsd:element ref="ns4:Overdue_x0020_Risk_x002d_Rating" minOccurs="0"/>
                <xsd:element ref="ns4:Risk_x0020_Rat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1b15de-2562-41e7-875a-96f32466411d" elementFormDefault="qualified">
    <xsd:import namespace="http://schemas.microsoft.com/office/2006/documentManagement/types"/>
    <xsd:import namespace="http://schemas.microsoft.com/office/infopath/2007/PartnerControls"/>
    <xsd:element name="Document_x0020_Owner." ma:index="6" nillable="true" ma:displayName="Document Owner." ma:description="Add the user ID or email address of the Document Owner. Click the red head icon on the right and this will search for the person. If found, the person's full name will appear underlined." ma:indexed="true" ma:list="UserInfo" ma:SharePointGroup="0" ma:internalName="Document_x0020_Owner_x002e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_x0020_by" ma:index="8" nillable="true" ma:displayName="Approved by." ma:description="Name and title of person, who approved document." ma:internalName="Approved_x0020_by" ma:readOnly="false">
      <xsd:simpleType>
        <xsd:restriction base="dms:Text">
          <xsd:maxLength value="255"/>
        </xsd:restriction>
      </xsd:simpleType>
    </xsd:element>
    <xsd:element name="Approved_x0020_Date" ma:index="9" nillable="true" ma:displayName="Approved Date." ma:description="Date on which the document was approved (or renewed) by the Approval &#10;Authority." ma:format="DateOnly" ma:internalName="Approved_x0020_Date" ma:readOnly="false">
      <xsd:simpleType>
        <xsd:restriction base="dms:DateTime"/>
      </xsd:simpleType>
    </xsd:element>
    <xsd:element name="Due_x0020_for_x0020_Review" ma:index="10" nillable="true" ma:displayName="Due for Review." ma:description="Select the day by which the document should be reviewed." ma:format="DateOnly" ma:internalName="Due_x0020_for_x0020_Review" ma:readOnly="false">
      <xsd:simpleType>
        <xsd:restriction base="dms:DateTime"/>
      </xsd:simpleType>
    </xsd:element>
    <xsd:element name="Extended_x0020_Review." ma:index="11" nillable="true" ma:displayName="Extended Review." ma:format="Dropdown" ma:internalName="Extended_x0020_Review_x002e_">
      <xsd:simpleType>
        <xsd:restriction base="dms:Choice">
          <xsd:enumeration value="No"/>
          <xsd:enumeration value="Yes"/>
        </xsd:restriction>
      </xsd:simpleType>
    </xsd:element>
    <xsd:element name="EDRM_x0020_Number" ma:index="17" nillable="true" ma:displayName="EDOC Number." ma:description="Document reference in TRM." ma:internalName="EDRM_x0020_Number" ma:readOnly="false">
      <xsd:simpleType>
        <xsd:restriction base="dms:Text">
          <xsd:maxLength value="255"/>
        </xsd:restriction>
      </xsd:simpleType>
    </xsd:element>
    <xsd:element name="Consulted_x0020_for_x0020_Approval." ma:index="18" nillable="true" ma:displayName="Consulted for Approval." ma:hidden="true" ma:internalName="Consulted_x0020_for_x0020_Approval_x002e_" ma:readOnly="false">
      <xsd:simpleType>
        <xsd:restriction base="dms:Note"/>
      </xsd:simpleType>
    </xsd:element>
    <xsd:element name="Effective_x0020_Date." ma:index="19" nillable="true" ma:displayName="Effective Date." ma:description="Date when document is implemented and should be in force from." ma:format="DateOnly" ma:hidden="true" ma:internalName="Effective_x0020_Date_x002e_" ma:readOnly="false">
      <xsd:simpleType>
        <xsd:restriction base="dms:DateTime"/>
      </xsd:simpleType>
    </xsd:element>
    <xsd:element name="Author_x0020__x0026__x0020_Contributor." ma:index="20" nillable="true" ma:displayName="Author &amp; Contributor." ma:description="Document author and contributors." ma:hidden="true" ma:internalName="Author_x0020__x0026__x0020_Contributor_x002e_" ma:readOnly="false">
      <xsd:simpleType>
        <xsd:restriction base="dms:Note"/>
      </xsd:simpleType>
    </xsd:element>
    <xsd:element name="Published_x0020_by." ma:index="22" nillable="true" ma:displayName="Published by." ma:description="For departmental documents enter: &quot;The Department&quot;" ma:hidden="true" ma:internalName="Published_x0020_by_x002e_" ma:readOnly="false">
      <xsd:simpleType>
        <xsd:restriction base="dms:Text">
          <xsd:maxLength value="255"/>
        </xsd:restriction>
      </xsd:simpleType>
    </xsd:element>
    <xsd:element name="Published_x0020_Document_x0020_Location." ma:index="23" nillable="true" ma:displayName="Published Document Location." ma:description="If document is published on the Internet, copy the web address. If printed, write printed document" ma:hidden="true" ma:internalName="Published_x0020_Document_x0020_Location_x002e_" ma:readOnly="false">
      <xsd:simpleType>
        <xsd:restriction base="dms:Text">
          <xsd:maxLength value="255"/>
        </xsd:restriction>
      </xsd:simpleType>
    </xsd:element>
    <xsd:element name="Document_x0020_Change_x0020_Type." ma:index="24" nillable="true" ma:displayName="Document Change Type." ma:default="Content" ma:description="The type of change that was carried out last.&#10;Content = Word change&#10;Formatting/Typo = colour, font, paragraph style change&#10;Doc Properties = change to the document's properties fields" ma:format="Dropdown" ma:hidden="true" ma:internalName="Document_x0020_Change_x0020_Type_x002e_" ma:readOnly="false">
      <xsd:simpleType>
        <xsd:restriction base="dms:Choice">
          <xsd:enumeration value="Content"/>
          <xsd:enumeration value="Formatting/Typo"/>
          <xsd:enumeration value="Doc Properties"/>
        </xsd:restriction>
      </xsd:simpleType>
    </xsd:element>
    <xsd:element name="Last_x0020_Content_x0020_Update." ma:index="25" nillable="true" ma:displayName="Last Content Update." ma:format="DateOnly" ma:hidden="true" ma:internalName="Last_x0020_Content_x0020_Update_x002e_" ma:readOnly="false">
      <xsd:simpleType>
        <xsd:restriction base="dms:DateTime"/>
      </xsd:simpleType>
    </xsd:element>
    <xsd:element name="Endorsed_x0020_on." ma:index="26" nillable="true" ma:displayName="Endorsed on." ma:format="DateOnly" ma:hidden="true" ma:internalName="Endorsed_x0020_on_x002e_" ma:readOnly="false">
      <xsd:simpleType>
        <xsd:restriction base="dms:DateTime"/>
      </xsd:simpleType>
    </xsd:element>
    <xsd:element name="Endorsed_x0020_by." ma:index="28" nillable="true" ma:displayName="Endorsed by." ma:hidden="true" ma:internalName="Endorsed_x0020_by_x002e_" ma:readOnly="false">
      <xsd:simpleType>
        <xsd:restriction base="dms:Note"/>
      </xsd:simpleType>
    </xsd:element>
    <xsd:element name="Security." ma:index="30" nillable="true" ma:displayName="Security." ma:default="Open to all staff" ma:description="Open = available to read by all employees&#10;Closed = special read access group required, which is set up by the PGC Team. This is NOT an automatic setting." ma:format="Dropdown" ma:hidden="true" ma:internalName="Security_x002e_" ma:readOnly="false">
      <xsd:simpleType>
        <xsd:restriction base="dms:Choice">
          <xsd:enumeration value="Open to all staff"/>
          <xsd:enumeration value="Closed to special access group"/>
        </xsd:restriction>
      </xsd:simpleType>
    </xsd:element>
    <xsd:element name="l99f90e11f684e1a913bb42ea974952d" ma:index="31" nillable="true" ma:taxonomy="true" ma:internalName="l99f90e11f684e1a913bb42ea974952d" ma:taxonomyFieldName="Document_x0020_Type_x002e_" ma:displayName="Document Type." ma:readOnly="false" ma:default="" ma:fieldId="{599f90e1-1f68-4e1a-913b-b42ea974952d}" ma:taxonomyMulti="true" ma:sspId="3d175327-6c8e-4629-9a24-c5915f27c813" ma:termSetId="2b9dc93d-bdd8-404e-b3ce-2c1965112a94" ma:anchorId="00000000-0000-0000-0000-000000000000" ma:open="false" ma:isKeyword="false">
      <xsd:complexType>
        <xsd:sequence>
          <xsd:element ref="pc:Terms" minOccurs="0" maxOccurs="1"/>
        </xsd:sequence>
      </xsd:complexType>
    </xsd:element>
    <xsd:element name="o343eca118a6443da5135792fc40bbb5" ma:index="33" nillable="true" ma:taxonomy="true" ma:internalName="o343eca118a6443da5135792fc40bbb5" ma:taxonomyFieldName="Approval_x0020_Authority_x0020_Title_x002e_" ma:displayName="Approval Authority Title." ma:readOnly="false" ma:default="" ma:fieldId="{8343eca1-18a6-443d-a513-5792fc40bbb5}" ma:taxonomyMulti="true" ma:sspId="3d175327-6c8e-4629-9a24-c5915f27c813" ma:termSetId="be4d241c-d638-4175-900e-c1a1f9a8d91a" ma:anchorId="00000000-0000-0000-0000-000000000000" ma:open="false" ma:isKeyword="false">
      <xsd:complexType>
        <xsd:sequence>
          <xsd:element ref="pc:Terms" minOccurs="0" maxOccurs="1"/>
        </xsd:sequence>
      </xsd:complexType>
    </xsd:element>
    <xsd:element name="ea370848d13b453ca9638f41cf16417b" ma:index="35" nillable="true" ma:taxonomy="true" ma:internalName="ea370848d13b453ca9638f41cf16417b" ma:taxonomyFieldName="Organisational_x002F_Business_x0020_Unit_x0020_Owner" ma:displayName="Organisational/Business Unit Owner." ma:readOnly="false" ma:default="" ma:fieldId="{ea370848-d13b-453c-a963-8f41cf16417b}" ma:sspId="3d175327-6c8e-4629-9a24-c5915f27c813" ma:termSetId="26425fa0-e0c9-4fa4-ba6e-f3e5e976a9cf" ma:anchorId="00000000-0000-0000-0000-000000000000" ma:open="false" ma:isKeyword="false">
      <xsd:complexType>
        <xsd:sequence>
          <xsd:element ref="pc:Terms" minOccurs="0" maxOccurs="1"/>
        </xsd:sequence>
      </xsd:complexType>
    </xsd:element>
    <xsd:element name="i27050e9c40a439ba477289369d9a031" ma:index="37" nillable="true" ma:taxonomy="true" ma:internalName="i27050e9c40a439ba477289369d9a031" ma:taxonomyFieldName="Jurisdiction_x002e_" ma:displayName="Jurisdictional Limit." ma:readOnly="false" ma:default="" ma:fieldId="{227050e9-c40a-439b-a477-289369d9a031}" ma:taxonomyMulti="true" ma:sspId="3d175327-6c8e-4629-9a24-c5915f27c813" ma:termSetId="d21c5eee-1cfe-4f92-b4fa-bc2f924bb884" ma:anchorId="00000000-0000-0000-0000-000000000000" ma:open="false" ma:isKeyword="false">
      <xsd:complexType>
        <xsd:sequence>
          <xsd:element ref="pc:Terms" minOccurs="0" maxOccurs="1"/>
        </xsd:sequence>
      </xsd:complexType>
    </xsd:element>
    <xsd:element name="e44a3e3c3d69412ca772de95d5019f8e" ma:index="39" nillable="true" ma:taxonomy="true" ma:internalName="e44a3e3c3d69412ca772de95d5019f8e" ma:taxonomyFieldName="Collection_x0020_Name_x002e_" ma:displayName="Collection Name." ma:default="" ma:fieldId="{e44a3e3c-3d69-412c-a772-de95d5019f8e}" ma:taxonomyMulti="true" ma:sspId="3d175327-6c8e-4629-9a24-c5915f27c813" ma:termSetId="6b3826ea-0f8e-4091-aff0-23450bf22657" ma:anchorId="00000000-0000-0000-0000-000000000000" ma:open="false" ma:isKeyword="false">
      <xsd:complexType>
        <xsd:sequence>
          <xsd:element ref="pc:Terms" minOccurs="0" maxOccurs="1"/>
        </xsd:sequence>
      </xsd:complexType>
    </xsd:element>
    <xsd:element name="i4aa91e74e15407f9c4720cfcf4c6b3a" ma:index="41" nillable="true" ma:taxonomy="true" ma:internalName="i4aa91e74e15407f9c4720cfcf4c6b3a" ma:taxonomyFieldName="Internal_x0020_Target_x0020_Audience_x002e_" ma:displayName="Internal Target Audience." ma:readOnly="false" ma:default="" ma:fieldId="{24aa91e7-4e15-407f-9c47-20cfcf4c6b3a}" ma:taxonomyMulti="true" ma:sspId="3d175327-6c8e-4629-9a24-c5915f27c813" ma:termSetId="9b7437d2-636e-4d5b-960e-fa13e734aaea" ma:anchorId="00000000-0000-0000-0000-000000000000" ma:open="false" ma:isKeyword="false">
      <xsd:complexType>
        <xsd:sequence>
          <xsd:element ref="pc:Terms" minOccurs="0" maxOccurs="1"/>
        </xsd:sequence>
      </xsd:complexType>
    </xsd:element>
    <xsd:element name="_dlc_DocId" ma:index="42" nillable="true" ma:displayName="Document ID Value" ma:description="The value of the document ID assigned to this item." ma:internalName="_dlc_DocId" ma:readOnly="true">
      <xsd:simpleType>
        <xsd:restriction base="dms:Text"/>
      </xsd:simpleType>
    </xsd:element>
    <xsd:element name="l38e8e5f3e254a75b78bfcfecb35ca67" ma:index="43" nillable="true" ma:taxonomy="true" ma:internalName="l38e8e5f3e254a75b78bfcfecb35ca67" ma:taxonomyFieldName="External_x0020_Target_x0020_Audience_x002e_" ma:displayName="External Target Audience." ma:readOnly="false" ma:default="" ma:fieldId="{538e8e5f-3e25-4a75-b78b-fcfecb35ca67}" ma:taxonomyMulti="true" ma:sspId="3d175327-6c8e-4629-9a24-c5915f27c813" ma:termSetId="63c2f234-d9aa-4005-8865-8ff6a09def16" ma:anchorId="00000000-0000-0000-0000-000000000000" ma:open="false" ma:isKeyword="false">
      <xsd:complexType>
        <xsd:sequence>
          <xsd:element ref="pc:Terms" minOccurs="0" maxOccurs="1"/>
        </xsd:sequence>
      </xsd:complexType>
    </xsd:element>
    <xsd:element name="_dlc_DocIdUrl" ma:index="4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h599b305c81346b5ac3297010c8acff2" ma:index="45" nillable="true" ma:taxonomy="true" ma:internalName="h599b305c81346b5ac3297010c8acff2" ma:taxonomyFieldName="Accreditation_x0020_Framework_x002e_" ma:displayName="Accreditation Framework." ma:default="" ma:fieldId="{1599b305-c813-46b5-ac32-97010c8acff2}" ma:taxonomyMulti="true" ma:sspId="3d175327-6c8e-4629-9a24-c5915f27c813" ma:termSetId="887b0c3d-64ee-4834-bf8b-e8717189b729" ma:anchorId="00000000-0000-0000-0000-000000000000" ma:open="false" ma:isKeyword="false">
      <xsd:complexType>
        <xsd:sequence>
          <xsd:element ref="pc:Terms" minOccurs="0" maxOccurs="1"/>
        </xsd:sequence>
      </xsd:complexType>
    </xsd:element>
    <xsd:element name="eabdec2782da49fa8e0bf96ab076fd26" ma:index="46" nillable="true" ma:taxonomy="true" ma:internalName="eabdec2782da49fa8e0bf96ab076fd26" ma:taxonomyFieldName="Document_x0020_Owner_x0020__x002d__x0020_Job_x0020_Title_x0020__x002d__x0020_New" ma:displayName="Document Owner - Job Title." ma:readOnly="false" ma:default="" ma:fieldId="{eabdec27-82da-49fa-8e0b-f96ab076fd26}" ma:sspId="3d175327-6c8e-4629-9a24-c5915f27c813" ma:termSetId="5cb2c6de-b13e-4571-bc29-3cffdea70cca" ma:anchorId="00000000-0000-0000-0000-000000000000" ma:open="false" ma:isKeyword="false">
      <xsd:complexType>
        <xsd:sequence>
          <xsd:element ref="pc:Terms" minOccurs="0" maxOccurs="1"/>
        </xsd:sequence>
      </xsd:complexType>
    </xsd:element>
    <xsd:element name="_dlc_DocIdPersistId" ma:index="47" nillable="true" ma:displayName="Persist ID" ma:description="Keep ID on add." ma:hidden="true" ma:internalName="_dlc_DocIdPersistId" ma:readOnly="true">
      <xsd:simpleType>
        <xsd:restriction base="dms:Boolean"/>
      </xsd:simpleType>
    </xsd:element>
    <xsd:element name="c7f404058a9e4bddb391ce5f78425d16" ma:index="48" nillable="true" ma:taxonomy="true" ma:internalName="c7f404058a9e4bddb391ce5f78425d16" ma:taxonomyFieldName="Administrative_x0020_Topic_x002e_" ma:displayName="Administrative Topic." ma:readOnly="false" ma:default="" ma:fieldId="{c7f40405-8a9e-4bdd-b391-ce5f78425d16}" ma:taxonomyMulti="true" ma:sspId="3d175327-6c8e-4629-9a24-c5915f27c813" ma:termSetId="9eab40b6-81f9-48a8-8cbe-843badeabb11" ma:anchorId="00000000-0000-0000-0000-000000000000" ma:open="false" ma:isKeyword="false">
      <xsd:complexType>
        <xsd:sequence>
          <xsd:element ref="pc:Terms" minOccurs="0" maxOccurs="1"/>
        </xsd:sequence>
      </xsd:complexType>
    </xsd:element>
    <xsd:element name="m16c7248eb974eb0993f3f667f36b3c2" ma:index="49" nillable="true" ma:taxonomy="true" ma:internalName="m16c7248eb974eb0993f3f667f36b3c2" ma:taxonomyFieldName="Clinical_x0020_Topics" ma:displayName="Clinical Topics." ma:readOnly="false" ma:default="" ma:fieldId="{616c7248-eb97-4eb0-993f-3f667f36b3c2}" ma:taxonomyMulti="true" ma:sspId="3d175327-6c8e-4629-9a24-c5915f27c813" ma:termSetId="7c8d5c80-ac0f-4a07-b0a8-e201598655c8" ma:anchorId="00000000-0000-0000-0000-000000000000" ma:open="false" ma:isKeyword="false">
      <xsd:complexType>
        <xsd:sequence>
          <xsd:element ref="pc:Terms" minOccurs="0" maxOccurs="1"/>
        </xsd:sequence>
      </xsd:complexType>
    </xsd:element>
    <xsd:element name="TaxCatchAll" ma:index="50" nillable="true" ma:displayName="Taxonomy Catch All Column" ma:description="" ma:hidden="true" ma:list="{bb15f5bc-b9f8-45d6-b4c7-9197c564f93a}" ma:internalName="TaxCatchAll" ma:showField="CatchAllData" ma:web="0b1b15de-2562-41e7-875a-96f32466411d">
      <xsd:complexType>
        <xsd:complexContent>
          <xsd:extension base="dms:MultiChoiceLookup">
            <xsd:sequence>
              <xsd:element name="Value" type="dms:Lookup" maxOccurs="unbounded" minOccurs="0" nillable="true"/>
            </xsd:sequence>
          </xsd:extension>
        </xsd:complexContent>
      </xsd:complexType>
    </xsd:element>
    <xsd:element name="TaxCatchAllLabel" ma:index="51" nillable="true" ma:displayName="Taxonomy Catch All Column1" ma:description="" ma:hidden="true" ma:list="{bb15f5bc-b9f8-45d6-b4c7-9197c564f93a}" ma:internalName="TaxCatchAllLabel" ma:readOnly="true" ma:showField="CatchAllDataLabel" ma:web="0b1b15de-2562-41e7-875a-96f32466411d">
      <xsd:complexType>
        <xsd:complexContent>
          <xsd:extension base="dms:MultiChoiceLookup">
            <xsd:sequence>
              <xsd:element name="Value" type="dms:Lookup" maxOccurs="unbounded" minOccurs="0" nillable="true"/>
            </xsd:sequence>
          </xsd:extension>
        </xsd:complexContent>
      </xsd:complexType>
    </xsd:element>
    <xsd:element name="e04b2b5bd2a24a069fe55ebc2c817a7a" ma:index="59" nillable="true" ma:taxonomy="true" ma:internalName="e04b2b5bd2a24a069fe55ebc2c817a7a" ma:taxonomyFieldName="Jurisdiction_x0020_Exclusion_x002e_" ma:displayName="Jurisdiction Exclusion." ma:readOnly="false" ma:default="" ma:fieldId="{e04b2b5b-d2a2-4a06-9fe5-5ebc2c817a7a}" ma:taxonomyMulti="true" ma:sspId="3d175327-6c8e-4629-9a24-c5915f27c813" ma:termSetId="7e795607-ff47-4876-8738-36d7a6d61bc7" ma:anchorId="00000000-0000-0000-0000-000000000000" ma:open="false" ma:isKeyword="false">
      <xsd:complexType>
        <xsd:sequence>
          <xsd:element ref="pc:Terms" minOccurs="0" maxOccurs="1"/>
        </xsd:sequence>
      </xsd:complexType>
    </xsd:element>
    <xsd:element name="Summary." ma:index="60" nillable="true" ma:displayName="Summary." ma:description="A short description (abstract) of the document and its purpose." ma:hidden="true" ma:internalName="Summary_x002e_"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53"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0212ded-5b93-4861-91df-e3d3c4882af7" elementFormDefault="qualified">
    <xsd:import namespace="http://schemas.microsoft.com/office/2006/documentManagement/types"/>
    <xsd:import namespace="http://schemas.microsoft.com/office/infopath/2007/PartnerControls"/>
    <xsd:element name="DLCPolicyLabelValue" ma:index="5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5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56" nillable="true" ma:displayName="Label Locked" ma:description="Indicates whether the label should be updated when item properties are modified." ma:hidden="true" ma:internalName="DLCPolicyLabelLock" ma:readOnly="false">
      <xsd:simpleType>
        <xsd:restriction base="dms:Text"/>
      </xsd:simpleType>
    </xsd:element>
    <xsd:element name="Archived_x0020_on" ma:index="58" nillable="true" ma:displayName="Archived on" ma:format="DateOnly" ma:internalName="Archived_x0020_on">
      <xsd:simpleType>
        <xsd:restriction base="dms:DateTime"/>
      </xsd:simpleType>
    </xsd:element>
    <xsd:element name="Overdue_x0020_Risk_x002d_Rating" ma:index="62" nillable="true" ma:displayName="Overdue Risk-Rating" ma:format="Dropdown" ma:internalName="Overdue_x0020_Risk_x002d_Rating">
      <xsd:simpleType>
        <xsd:restriction base="dms:Choice">
          <xsd:enumeration value="-"/>
          <xsd:enumeration value="Low"/>
          <xsd:enumeration value="Medium"/>
          <xsd:enumeration value="High"/>
        </xsd:restriction>
      </xsd:simpleType>
    </xsd:element>
    <xsd:element name="Risk_x0020_Rating" ma:index="63" nillable="true" ma:displayName="Risk Rating" ma:internalName="Risk_x0020_Ratin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2" ma:displayName="Content Type"/>
        <xsd:element ref="dc:title" minOccurs="0" maxOccurs="1" ma:index="2" ma:displayName="Title"/>
        <xsd:element ref="dc:subject" minOccurs="0" maxOccurs="1"/>
        <xsd:element ref="dc:description" minOccurs="0" maxOccurs="1" ma:displayName="Comments"/>
        <xsd:element name="keywords" minOccurs="0" maxOccurs="1" type="xsd:string" ma:index="16"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Policy xmlns:p="office.server.policy" id="" local="true">
  <p:Name>Clinical Procedure or Guideline</p:Name>
  <p:Description/>
  <p:Statement/>
  <p:PolicyItems>
    <p:PolicyItem featureId="Microsoft.Office.RecordsManagement.PolicyFeatures.PolicyLabel" staticId="0x010100370F03DA7C830644B9E8B53AEDFF05BE020300FAA436A4C100524A8CDBC861DF8A54B8|-2094414987" UniqueId="91d6e256-9780-432f-9af8-a33938687267">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p:properties xmlns:p="http://schemas.microsoft.com/office/2006/metadata/properties" xmlns:xsi="http://www.w3.org/2001/XMLSchema-instance" xmlns:pc="http://schemas.microsoft.com/office/infopath/2007/PartnerControls">
  <documentManagement>
    <ea370848d13b453ca9638f41cf16417b xmlns="0b1b15de-2562-41e7-875a-96f32466411d">
      <Terms xmlns="http://schemas.microsoft.com/office/infopath/2007/PartnerControls">
        <TermInfo xmlns="http://schemas.microsoft.com/office/infopath/2007/PartnerControls">
          <TermName xmlns="http://schemas.microsoft.com/office/infopath/2007/PartnerControls">Chief Psychiatrist</TermName>
          <TermId xmlns="http://schemas.microsoft.com/office/infopath/2007/PartnerControls">fe963638-c734-4cf0-8045-896c1f7237b9</TermId>
        </TermInfo>
      </Terms>
    </ea370848d13b453ca9638f41cf16417b>
    <l99f90e11f684e1a913bb42ea974952d xmlns="0b1b15de-2562-41e7-875a-96f32466411d">
      <Terms xmlns="http://schemas.microsoft.com/office/infopath/2007/PartnerControls">
        <TermInfo xmlns="http://schemas.microsoft.com/office/infopath/2007/PartnerControls">
          <TermName xmlns="http://schemas.microsoft.com/office/infopath/2007/PartnerControls">Procedure</TermName>
          <TermId xmlns="http://schemas.microsoft.com/office/infopath/2007/PartnerControls">3bd2486f-8b02-40f6-8236-b6fc82df58b3</TermId>
        </TermInfo>
      </Terms>
    </l99f90e11f684e1a913bb42ea974952d>
    <c7f404058a9e4bddb391ce5f78425d16 xmlns="0b1b15de-2562-41e7-875a-96f32466411d">
      <Terms xmlns="http://schemas.microsoft.com/office/infopath/2007/PartnerControls"/>
    </c7f404058a9e4bddb391ce5f78425d16>
    <_dlc_DocId xmlns="0b1b15de-2562-41e7-875a-96f32466411d">HEALTHINTRA-1880-8666</_dlc_DocId>
    <TaxCatchAll xmlns="0b1b15de-2562-41e7-875a-96f32466411d">
      <Value>13701</Value>
      <Value>24439</Value>
      <Value>13595</Value>
      <Value>24473</Value>
      <Value>13814</Value>
      <Value>18225</Value>
      <Value>12828</Value>
      <Value>20029</Value>
      <Value>18243</Value>
      <Value>24481</Value>
      <Value>24293</Value>
    </TaxCatchAll>
    <_dlc_DocIdUrl xmlns="0b1b15de-2562-41e7-875a-96f32466411d">
      <Url>http://internal.health.nt.gov.au/pgc/dm/_layouts/15/DocIdRedir.aspx?ID=HEALTHINTRA-1880-8666</Url>
      <Description>HEALTHINTRA-1880-8666</Description>
    </_dlc_DocIdUrl>
    <Due_x0020_for_x0020_Review xmlns="0b1b15de-2562-41e7-875a-96f32466411d">2030-04-30T14:30:00+00:00</Due_x0020_for_x0020_Review>
    <EDRM_x0020_Number xmlns="0b1b15de-2562-41e7-875a-96f32466411d">EDOC2018/223019</EDRM_x0020_Number>
    <Archived_x0020_on xmlns="30212ded-5b93-4861-91df-e3d3c4882af7" xsi:nil="true"/>
    <Document_x0020_Change_x0020_Type. xmlns="0b1b15de-2562-41e7-875a-96f32466411d">Content</Document_x0020_Change_x0020_Type.>
    <eabdec2782da49fa8e0bf96ab076fd26 xmlns="0b1b15de-2562-41e7-875a-96f32466411d">
      <Terms xmlns="http://schemas.microsoft.com/office/infopath/2007/PartnerControls">
        <TermInfo xmlns="http://schemas.microsoft.com/office/infopath/2007/PartnerControls">
          <TermName xmlns="http://schemas.microsoft.com/office/infopath/2007/PartnerControls">Chief Psychiatrist</TermName>
          <TermId xmlns="http://schemas.microsoft.com/office/infopath/2007/PartnerControls">99da2611-0e70-4c9a-80e0-1ada325360c7</TermId>
        </TermInfo>
      </Terms>
    </eabdec2782da49fa8e0bf96ab076fd26>
    <Author_x0020__x0026__x0020_Contributor. xmlns="0b1b15de-2562-41e7-875a-96f32466411d">Approved procedures and quality assurance committee</Author_x0020__x0026__x0020_Contributor.>
    <Endorsed_x0020_on. xmlns="0b1b15de-2562-41e7-875a-96f32466411d" xsi:nil="true"/>
    <Risk_x0020_Rating xmlns="30212ded-5b93-4861-91df-e3d3c4882af7" xsi:nil="true"/>
    <i27050e9c40a439ba477289369d9a031 xmlns="0b1b15de-2562-41e7-875a-96f32466411d">
      <Terms xmlns="http://schemas.microsoft.com/office/infopath/2007/PartnerControls">
        <TermInfo xmlns="http://schemas.microsoft.com/office/infopath/2007/PartnerControls">
          <TermName xmlns="http://schemas.microsoft.com/office/infopath/2007/PartnerControls">Speciality or service specific (NT Health wide)</TermName>
          <TermId xmlns="http://schemas.microsoft.com/office/infopath/2007/PartnerControls">e8aaf9c8-aa15-4042-9a35-027e41caea6b</TermId>
        </TermInfo>
      </Terms>
    </i27050e9c40a439ba477289369d9a031>
    <DLCPolicyLabelClientValue xmlns="30212ded-5b93-4861-91df-e3d3c4882af7">Version: {_UIVersionString}</DLCPolicyLabelClientValue>
    <Approved_x0020_by xmlns="0b1b15de-2562-41e7-875a-96f32466411d">David Mitchell</Approved_x0020_by>
    <l38e8e5f3e254a75b78bfcfecb35ca67 xmlns="0b1b15de-2562-41e7-875a-96f32466411d">
      <Terms xmlns="http://schemas.microsoft.com/office/infopath/2007/PartnerControls"/>
    </l38e8e5f3e254a75b78bfcfecb35ca67>
    <Extended_x0020_Review. xmlns="0b1b15de-2562-41e7-875a-96f32466411d" xsi:nil="true"/>
    <h599b305c81346b5ac3297010c8acff2 xmlns="0b1b15de-2562-41e7-875a-96f32466411d">
      <Terms xmlns="http://schemas.microsoft.com/office/infopath/2007/PartnerControls">
        <TermInfo xmlns="http://schemas.microsoft.com/office/infopath/2007/PartnerControls">
          <TermName xmlns="http://schemas.microsoft.com/office/infopath/2007/PartnerControls">Standard 1 - Clinical Governance</TermName>
          <TermId xmlns="http://schemas.microsoft.com/office/infopath/2007/PartnerControls">a38743df-1141-476b-a404-6d6938451f37</TermId>
        </TermInfo>
        <TermInfo xmlns="http://schemas.microsoft.com/office/infopath/2007/PartnerControls">
          <TermName xmlns="http://schemas.microsoft.com/office/infopath/2007/PartnerControls">Standard 2 - Partnering With Consumers</TermName>
          <TermId xmlns="http://schemas.microsoft.com/office/infopath/2007/PartnerControls">ad7cfe61-f2f6-4021-bf8c-d841fd1b6f30</TermId>
        </TermInfo>
      </Terms>
    </h599b305c81346b5ac3297010c8acff2>
    <Overdue_x0020_Risk_x002d_Rating xmlns="30212ded-5b93-4861-91df-e3d3c4882af7" xsi:nil="true"/>
    <Security. xmlns="0b1b15de-2562-41e7-875a-96f32466411d">Open to all staff</Security.>
    <m16c7248eb974eb0993f3f667f36b3c2 xmlns="0b1b15de-2562-41e7-875a-96f32466411d">
      <Terms xmlns="http://schemas.microsoft.com/office/infopath/2007/PartnerControls">
        <TermInfo xmlns="http://schemas.microsoft.com/office/infopath/2007/PartnerControls">
          <TermName xmlns="http://schemas.microsoft.com/office/infopath/2007/PartnerControls">Mental Health Conditions</TermName>
          <TermId xmlns="http://schemas.microsoft.com/office/infopath/2007/PartnerControls">00b98ec8-f72f-4060-b1cc-30ca1e6fe115</TermId>
        </TermInfo>
        <TermInfo xmlns="http://schemas.microsoft.com/office/infopath/2007/PartnerControls">
          <TermName xmlns="http://schemas.microsoft.com/office/infopath/2007/PartnerControls">Seclusion</TermName>
          <TermId xmlns="http://schemas.microsoft.com/office/infopath/2007/PartnerControls">e558ed6a-2849-4a5a-87c6-001f1a0ca938</TermId>
        </TermInfo>
      </Terms>
    </m16c7248eb974eb0993f3f667f36b3c2>
    <e04b2b5bd2a24a069fe55ebc2c817a7a xmlns="0b1b15de-2562-41e7-875a-96f32466411d">
      <Terms xmlns="http://schemas.microsoft.com/office/infopath/2007/PartnerControls"/>
    </e04b2b5bd2a24a069fe55ebc2c817a7a>
    <Approved_x0020_Date xmlns="0b1b15de-2562-41e7-875a-96f32466411d">2025-04-30T14:30:00+00:00</Approved_x0020_Date>
    <Endorsed_x0020_by. xmlns="0b1b15de-2562-41e7-875a-96f32466411d" xsi:nil="true"/>
    <e44a3e3c3d69412ca772de95d5019f8e xmlns="0b1b15de-2562-41e7-875a-96f32466411d">
      <Terms xmlns="http://schemas.microsoft.com/office/infopath/2007/PartnerControls">
        <TermInfo xmlns="http://schemas.microsoft.com/office/infopath/2007/PartnerControls">
          <TermName xmlns="http://schemas.microsoft.com/office/infopath/2007/PartnerControls">MHARS Act Procedures</TermName>
          <TermId xmlns="http://schemas.microsoft.com/office/infopath/2007/PartnerControls">e6ba4ae0-6b26-445e-8b07-214984c5c73a</TermId>
        </TermInfo>
      </Terms>
    </e44a3e3c3d69412ca772de95d5019f8e>
    <i4aa91e74e15407f9c4720cfcf4c6b3a xmlns="0b1b15de-2562-41e7-875a-96f32466411d">
      <Terms xmlns="http://schemas.microsoft.com/office/infopath/2007/PartnerControls">
        <TermInfo xmlns="http://schemas.microsoft.com/office/infopath/2007/PartnerControls">
          <TermName xmlns="http://schemas.microsoft.com/office/infopath/2007/PartnerControls">All Employees</TermName>
          <TermId xmlns="http://schemas.microsoft.com/office/infopath/2007/PartnerControls">e912c969-306c-4f30-99ed-019d6356a36f</TermId>
        </TermInfo>
      </Terms>
    </i4aa91e74e15407f9c4720cfcf4c6b3a>
    <Last_x0020_Content_x0020_Update. xmlns="0b1b15de-2562-41e7-875a-96f32466411d">2021-09-13T14:30:00+00:00</Last_x0020_Content_x0020_Update.>
    <o343eca118a6443da5135792fc40bbb5 xmlns="0b1b15de-2562-41e7-875a-96f32466411d">
      <Terms xmlns="http://schemas.microsoft.com/office/infopath/2007/PartnerControls">
        <TermInfo xmlns="http://schemas.microsoft.com/office/infopath/2007/PartnerControls">
          <TermName xmlns="http://schemas.microsoft.com/office/infopath/2007/PartnerControls">Chief Psychiatrist DoH</TermName>
          <TermId xmlns="http://schemas.microsoft.com/office/infopath/2007/PartnerControls">9f8aa0e4-8bb6-4f62-bffe-f0fa246c9b53</TermId>
        </TermInfo>
      </Terms>
    </o343eca118a6443da5135792fc40bbb5>
    <Consulted_x0020_for_x0020_Approval. xmlns="0b1b15de-2562-41e7-875a-96f32466411d" xsi:nil="true"/>
    <DLCPolicyLabelLock xmlns="30212ded-5b93-4861-91df-e3d3c4882af7" xsi:nil="true"/>
    <Published_x0020_Document_x0020_Location. xmlns="0b1b15de-2562-41e7-875a-96f32466411d" xsi:nil="true"/>
    <Published_x0020_by. xmlns="0b1b15de-2562-41e7-875a-96f32466411d">The Department</Published_x0020_by.>
    <Document_x0020_Owner. xmlns="0b1b15de-2562-41e7-875a-96f32466411d">
      <UserInfo>
        <DisplayName>David Mitchell</DisplayName>
        <AccountId>12800</AccountId>
        <AccountType/>
      </UserInfo>
    </Document_x0020_Owner.>
    <Effective_x0020_Date. xmlns="0b1b15de-2562-41e7-875a-96f32466411d" xsi:nil="true"/>
    <Summary. xmlns="0b1b15de-2562-41e7-875a-96f32466411d">Procedure that addresses the requirements around the Seclusion of a client/patient under the Mental Health and Related Services Act (MHARS Act)</Summary.>
    <_dlc_Exempt xmlns="http://schemas.microsoft.com/sharepoint/v3">false</_dlc_Exempt>
    <DLCPolicyLabelValue xmlns="30212ded-5b93-4861-91df-e3d3c4882af7">Version: 14.0</DLCPolicyLabelValue>
    <_dlc_DocIdPersistId xmlns="0b1b15de-2562-41e7-875a-96f32466411d">false</_dlc_DocIdPersistId>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14348C-F3A6-410C-B8CD-B27764E66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1b15de-2562-41e7-875a-96f32466411d"/>
    <ds:schemaRef ds:uri="http://schemas.microsoft.com/sharepoint/v3"/>
    <ds:schemaRef ds:uri="30212ded-5b93-4861-91df-e3d3c4882a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B87088-AF65-43CA-8D81-1E7E6135E6F1}">
  <ds:schemaRefs>
    <ds:schemaRef ds:uri="http://schemas.microsoft.com/sharepoint/events"/>
  </ds:schemaRefs>
</ds:datastoreItem>
</file>

<file path=customXml/itemProps4.xml><?xml version="1.0" encoding="utf-8"?>
<ds:datastoreItem xmlns:ds="http://schemas.openxmlformats.org/officeDocument/2006/customXml" ds:itemID="{88FB3A10-9EDA-4124-8EE4-CCEE564E2062}">
  <ds:schemaRefs>
    <ds:schemaRef ds:uri="http://schemas.microsoft.com/sharepoint/v3/contenttype/forms"/>
  </ds:schemaRefs>
</ds:datastoreItem>
</file>

<file path=customXml/itemProps5.xml><?xml version="1.0" encoding="utf-8"?>
<ds:datastoreItem xmlns:ds="http://schemas.openxmlformats.org/officeDocument/2006/customXml" ds:itemID="{DA93E5B0-1A9F-40AE-B130-7CBC6353C928}">
  <ds:schemaRefs>
    <ds:schemaRef ds:uri="office.server.policy"/>
  </ds:schemaRefs>
</ds:datastoreItem>
</file>

<file path=customXml/itemProps6.xml><?xml version="1.0" encoding="utf-8"?>
<ds:datastoreItem xmlns:ds="http://schemas.openxmlformats.org/officeDocument/2006/customXml" ds:itemID="{650D98B2-AE0A-442F-A2BE-2A0B0268B3EF}">
  <ds:schemaRefs>
    <ds:schemaRef ds:uri="http://schemas.openxmlformats.org/package/2006/metadata/core-properties"/>
    <ds:schemaRef ds:uri="http://purl.org/dc/terms/"/>
    <ds:schemaRef ds:uri="0b1b15de-2562-41e7-875a-96f32466411d"/>
    <ds:schemaRef ds:uri="http://schemas.microsoft.com/sharepoint/v4"/>
    <ds:schemaRef ds:uri="http://purl.org/dc/dcmitype/"/>
    <ds:schemaRef ds:uri="http://schemas.microsoft.com/office/2006/documentManagement/types"/>
    <ds:schemaRef ds:uri="30212ded-5b93-4861-91df-e3d3c4882af7"/>
    <ds:schemaRef ds:uri="http://schemas.microsoft.com/office/infopath/2007/PartnerControls"/>
    <ds:schemaRef ds:uri="http://www.w3.org/XML/1998/namespace"/>
    <ds:schemaRef ds:uri="http://schemas.microsoft.com/sharepoint/v3"/>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7745</Words>
  <Characters>44152</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11 Seclusion NTH MHARS Act Approved Procedure</vt:lpstr>
    </vt:vector>
  </TitlesOfParts>
  <Company/>
  <LinksUpToDate>false</LinksUpToDate>
  <CharactersWithSpaces>51794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 Seclusion NTH MHARS Act Approved Procedure</dc:title>
  <dc:subject/>
  <dc:creator>Northern Territory Government</dc:creator>
  <cp:keywords/>
  <dc:description/>
  <cp:lastModifiedBy>Marlene Woods</cp:lastModifiedBy>
  <cp:revision>3</cp:revision>
  <dcterms:created xsi:type="dcterms:W3CDTF">2025-05-09T05:56:00Z</dcterms:created>
  <dcterms:modified xsi:type="dcterms:W3CDTF">2025-05-12T04:33:00Z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 Target Audience.">
    <vt:lpwstr>12828;#All Employees|e912c969-306c-4f30-99ed-019d6356a36f</vt:lpwstr>
  </property>
  <property fmtid="{D5CDD505-2E9C-101B-9397-08002B2CF9AE}" pid="3" name="i4aa91e74e15407f9c4720cfcf4c6b3a">
    <vt:lpwstr>All Employees|e912c969-306c-4f30-99ed-019d6356a36f</vt:lpwstr>
  </property>
  <property fmtid="{D5CDD505-2E9C-101B-9397-08002B2CF9AE}" pid="4" name="Jurisdiction.">
    <vt:lpwstr>24481;#Speciality or service specific (NT Health wide)|e8aaf9c8-aa15-4042-9a35-027e41caea6b</vt:lpwstr>
  </property>
  <property fmtid="{D5CDD505-2E9C-101B-9397-08002B2CF9AE}" pid="5" name="Administrative Topic.">
    <vt:lpwstr/>
  </property>
  <property fmtid="{D5CDD505-2E9C-101B-9397-08002B2CF9AE}" pid="6" name="External Target Audience.">
    <vt:lpwstr/>
  </property>
  <property fmtid="{D5CDD505-2E9C-101B-9397-08002B2CF9AE}" pid="7" name="ContentTypeId">
    <vt:lpwstr>0x010100370F03DA7C830644B9E8B53AEDFF05BE020300FAA436A4C100524A8CDBC861DF8A54B8</vt:lpwstr>
  </property>
  <property fmtid="{D5CDD505-2E9C-101B-9397-08002B2CF9AE}" pid="8" name="Collection Name.">
    <vt:lpwstr>18225;#MHARS Act Procedures|e6ba4ae0-6b26-445e-8b07-214984c5c73a</vt:lpwstr>
  </property>
  <property fmtid="{D5CDD505-2E9C-101B-9397-08002B2CF9AE}" pid="9" name="Jurisdiction Exclusion.">
    <vt:lpwstr/>
  </property>
  <property fmtid="{D5CDD505-2E9C-101B-9397-08002B2CF9AE}" pid="10" name="Approval Authority Title.">
    <vt:lpwstr>20029;#Chief Psychiatrist DoH|9f8aa0e4-8bb6-4f62-bffe-f0fa246c9b53</vt:lpwstr>
  </property>
  <property fmtid="{D5CDD505-2E9C-101B-9397-08002B2CF9AE}" pid="11" name="Accreditation Framework.">
    <vt:lpwstr>13814;#Standard 1 - Clinical Governance|a38743df-1141-476b-a404-6d6938451f37;#13701;#Standard 2 - Partnering With Consumers|ad7cfe61-f2f6-4021-bf8c-d841fd1b6f30</vt:lpwstr>
  </property>
  <property fmtid="{D5CDD505-2E9C-101B-9397-08002B2CF9AE}" pid="12" name="Organisational/Business Unit Owner">
    <vt:lpwstr>24473;#Chief Psychiatrist|fe963638-c734-4cf0-8045-896c1f7237b9</vt:lpwstr>
  </property>
  <property fmtid="{D5CDD505-2E9C-101B-9397-08002B2CF9AE}" pid="13" name="_dlc_DocIdItemGuid">
    <vt:lpwstr>2c7484f4-ad2c-4d39-8a35-ba1d8fa2eca2</vt:lpwstr>
  </property>
  <property fmtid="{D5CDD505-2E9C-101B-9397-08002B2CF9AE}" pid="14" name="e44a3e3c3d69412ca772de95d5019f8e">
    <vt:lpwstr>Media Manual|d90e0057-1de8-4beb-a792-72928b49746d;Corporate Templates DoH|a84fd7ff-8923-489c-98ec-a2655673dc7f</vt:lpwstr>
  </property>
  <property fmtid="{D5CDD505-2E9C-101B-9397-08002B2CF9AE}" pid="15" name="Clinical Topics">
    <vt:lpwstr>13595;#Mental Health Conditions|00b98ec8-f72f-4060-b1cc-30ca1e6fe115;#18243;#Seclusion|e558ed6a-2849-4a5a-87c6-001f1a0ca938</vt:lpwstr>
  </property>
  <property fmtid="{D5CDD505-2E9C-101B-9397-08002B2CF9AE}" pid="16" name="Document Owner - Job Title - New">
    <vt:lpwstr>24439;#Chief Psychiatrist|99da2611-0e70-4c9a-80e0-1ada325360c7</vt:lpwstr>
  </property>
  <property fmtid="{D5CDD505-2E9C-101B-9397-08002B2CF9AE}" pid="17" name="Document Type.">
    <vt:lpwstr>24293;#Procedure|3bd2486f-8b02-40f6-8236-b6fc82df58b3</vt:lpwstr>
  </property>
  <property fmtid="{D5CDD505-2E9C-101B-9397-08002B2CF9AE}" pid="18" name="Published in public domain.">
    <vt:bool>false</vt:bool>
  </property>
  <property fmtid="{D5CDD505-2E9C-101B-9397-08002B2CF9AE}" pid="19" name="RSM Audit">
    <vt:bool>false</vt:bool>
  </property>
  <property fmtid="{D5CDD505-2E9C-101B-9397-08002B2CF9AE}" pid="20" name="Jurisdiction">
    <vt:lpwstr>1217;#Northern Territory|736d77f0-bb80-4ab7-ac58-c24c201fccef</vt:lpwstr>
  </property>
  <property fmtid="{D5CDD505-2E9C-101B-9397-08002B2CF9AE}" pid="21" name="DocumentOwnerTitle-SG">
    <vt:lpwstr>Senior Director Mental Health Alcohol and Other Drugs DoH</vt:lpwstr>
  </property>
  <property fmtid="{D5CDD505-2E9C-101B-9397-08002B2CF9AE}" pid="22" name="Jurisdiction-SG">
    <vt:lpwstr>NT Health</vt:lpwstr>
  </property>
  <property fmtid="{D5CDD505-2E9C-101B-9397-08002B2CF9AE}" pid="23" name="Audit leader">
    <vt:lpwstr/>
  </property>
  <property fmtid="{D5CDD505-2E9C-101B-9397-08002B2CF9AE}" pid="24" name="External Target Audience">
    <vt:lpwstr>5596;#Approved Treatment Facilities under the Mental Health and Related Services Act|184be794-a191-4da2-945b-7979eeef3db4;#5595;#Approved Treatment Agencies under the Mental Health and Related Services Act|7d8b614a-a575-4b5f-8b7f-85846fd60dfb</vt:lpwstr>
  </property>
  <property fmtid="{D5CDD505-2E9C-101B-9397-08002B2CF9AE}" pid="25" name="Jurisdiction Exclusion-SG">
    <vt:lpwstr>N/A</vt:lpwstr>
  </property>
  <property fmtid="{D5CDD505-2E9C-101B-9397-08002B2CF9AE}" pid="26" name="Jurisdiction Exclusion">
    <vt:lpwstr>942;#N/A|99ff0359-15e2-4211-8211-ee91e64e473f</vt:lpwstr>
  </property>
  <property fmtid="{D5CDD505-2E9C-101B-9397-08002B2CF9AE}" pid="27" name="Document Type">
    <vt:lpwstr>8;#Procedure|79c735ec-250a-4b6e-b12d-7dfcae980bf0</vt:lpwstr>
  </property>
  <property fmtid="{D5CDD505-2E9C-101B-9397-08002B2CF9AE}" pid="28" name="Administrative Topic">
    <vt:lpwstr>5602;#Electroconvulsive Therapy|abda094d-7129-439c-8dd2-91417952c658</vt:lpwstr>
  </property>
  <property fmtid="{D5CDD505-2E9C-101B-9397-08002B2CF9AE}" pid="29" name="Collection Name">
    <vt:lpwstr>2889;#MHARS Act Procedures|e723fbe6-55b3-47b4-a391-79f393e8fde0</vt:lpwstr>
  </property>
  <property fmtid="{D5CDD505-2E9C-101B-9397-08002B2CF9AE}" pid="30" name="Internal Target Audience">
    <vt:lpwstr>250;#All Employees|02f6c488-74a6-413b-96f9-2df5a40afa0e</vt:lpwstr>
  </property>
  <property fmtid="{D5CDD505-2E9C-101B-9397-08002B2CF9AE}" pid="31" name="URL">
    <vt:lpwstr/>
  </property>
  <property fmtid="{D5CDD505-2E9C-101B-9397-08002B2CF9AE}" pid="32" name="Organisational/Business Unit">
    <vt:lpwstr>5271;#Mental Health Alcohol and Other Drugs DoH|48747acc-0b7d-4d02-a312-1712230aa182</vt:lpwstr>
  </property>
  <property fmtid="{D5CDD505-2E9C-101B-9397-08002B2CF9AE}" pid="33" name="ApprovalAuthorityTitle-SG">
    <vt:lpwstr>Chief Executive</vt:lpwstr>
  </property>
  <property fmtid="{D5CDD505-2E9C-101B-9397-08002B2CF9AE}" pid="34" name="Approval Authority Title">
    <vt:lpwstr>5380;#Chief Executive|5ada4549-52e3-45c9-a2cc-f24b41809d50</vt:lpwstr>
  </property>
  <property fmtid="{D5CDD505-2E9C-101B-9397-08002B2CF9AE}" pid="35" name="Accreditation Framework">
    <vt:lpwstr/>
  </property>
  <property fmtid="{D5CDD505-2E9C-101B-9397-08002B2CF9AE}" pid="36" name="InternalTargetAud-SG">
    <vt:lpwstr>All Employees</vt:lpwstr>
  </property>
</Properties>
</file>